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Default="00EC6CAF" w:rsidP="00B36840">
      <w:pPr>
        <w:spacing w:after="0" w:line="100" w:lineRule="atLeas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20130" cy="844616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0130" cy="8446161"/>
                    </a:xfrm>
                    <a:prstGeom prst="rect">
                      <a:avLst/>
                    </a:prstGeom>
                    <a:noFill/>
                    <a:ln w="9525">
                      <a:noFill/>
                      <a:miter lim="800000"/>
                      <a:headEnd/>
                      <a:tailEnd/>
                    </a:ln>
                  </pic:spPr>
                </pic:pic>
              </a:graphicData>
            </a:graphic>
          </wp:inline>
        </w:drawing>
      </w:r>
    </w:p>
    <w:p w:rsidR="00EC6CAF" w:rsidRDefault="00EC6CAF" w:rsidP="00B36840">
      <w:pPr>
        <w:spacing w:after="0" w:line="100" w:lineRule="atLeast"/>
        <w:rPr>
          <w:rFonts w:ascii="Times New Roman" w:hAnsi="Times New Roman" w:cs="Times New Roman"/>
          <w:b/>
          <w:sz w:val="28"/>
          <w:szCs w:val="28"/>
        </w:rPr>
      </w:pPr>
    </w:p>
    <w:p w:rsidR="00EC6CAF" w:rsidRDefault="00EC6CAF" w:rsidP="00B36840">
      <w:pPr>
        <w:spacing w:after="0" w:line="100" w:lineRule="atLeast"/>
        <w:rPr>
          <w:rFonts w:ascii="Times New Roman" w:hAnsi="Times New Roman" w:cs="Times New Roman"/>
          <w:b/>
          <w:sz w:val="28"/>
          <w:szCs w:val="28"/>
        </w:rPr>
      </w:pPr>
    </w:p>
    <w:p w:rsidR="00EC6CAF" w:rsidRPr="00F63254" w:rsidRDefault="00EC6CAF" w:rsidP="00B36840">
      <w:pPr>
        <w:spacing w:after="0" w:line="100" w:lineRule="atLeast"/>
        <w:rPr>
          <w:rFonts w:ascii="Times New Roman" w:hAnsi="Times New Roman" w:cs="Times New Roman"/>
          <w:b/>
          <w:sz w:val="28"/>
          <w:szCs w:val="28"/>
        </w:rPr>
      </w:pPr>
    </w:p>
    <w:p w:rsidR="00E85984" w:rsidRPr="001458A9" w:rsidRDefault="00D54712" w:rsidP="001458A9">
      <w:pPr>
        <w:spacing w:after="0" w:line="240" w:lineRule="auto"/>
        <w:jc w:val="both"/>
        <w:rPr>
          <w:rFonts w:ascii="Times New Roman" w:eastAsia="Times New Roman" w:hAnsi="Times New Roman" w:cs="Times New Roman"/>
          <w:sz w:val="28"/>
          <w:szCs w:val="28"/>
          <w:lang w:eastAsia="zh-CN" w:bidi="en-US"/>
        </w:rPr>
      </w:pPr>
      <w:bookmarkStart w:id="0" w:name="_GoBack"/>
      <w:bookmarkEnd w:id="0"/>
      <w:r w:rsidRPr="001458A9">
        <w:rPr>
          <w:rFonts w:ascii="Times New Roman" w:hAnsi="Times New Roman" w:cs="Times New Roman"/>
          <w:b/>
          <w:color w:val="auto"/>
          <w:sz w:val="28"/>
          <w:szCs w:val="28"/>
        </w:rPr>
        <w:lastRenderedPageBreak/>
        <w:t>ОГЛАВЛЕНИЕ</w:t>
      </w:r>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r w:rsidRPr="001458A9">
        <w:rPr>
          <w:rFonts w:ascii="Times New Roman" w:hAnsi="Times New Roman" w:cs="Times New Roman"/>
          <w:b/>
          <w:sz w:val="28"/>
          <w:szCs w:val="28"/>
        </w:rPr>
        <w:fldChar w:fldCharType="begin"/>
      </w:r>
      <w:r w:rsidR="00E85984" w:rsidRPr="001458A9">
        <w:rPr>
          <w:rFonts w:ascii="Times New Roman" w:hAnsi="Times New Roman" w:cs="Times New Roman"/>
          <w:b/>
          <w:sz w:val="28"/>
          <w:szCs w:val="28"/>
        </w:rPr>
        <w:instrText xml:space="preserve"> TOC \o "1-3" \h \z \u </w:instrText>
      </w:r>
      <w:r w:rsidRPr="001458A9">
        <w:rPr>
          <w:rFonts w:ascii="Times New Roman" w:hAnsi="Times New Roman" w:cs="Times New Roman"/>
          <w:b/>
          <w:sz w:val="28"/>
          <w:szCs w:val="28"/>
        </w:rPr>
        <w:fldChar w:fldCharType="separate"/>
      </w:r>
      <w:hyperlink w:anchor="_Toc95813382" w:history="1">
        <w:r w:rsidR="001458A9" w:rsidRPr="001458A9">
          <w:rPr>
            <w:rStyle w:val="ac"/>
            <w:rFonts w:ascii="Times New Roman" w:hAnsi="Times New Roman" w:cs="Times New Roman"/>
            <w:noProof/>
            <w:sz w:val="28"/>
            <w:szCs w:val="28"/>
          </w:rPr>
          <w:t>1. Общие положения</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_Toc95813382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3</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3" w:history="1">
        <w:r w:rsidR="001458A9" w:rsidRPr="001458A9">
          <w:rPr>
            <w:rStyle w:val="ac"/>
            <w:rFonts w:ascii="Times New Roman" w:hAnsi="Times New Roman" w:cs="Times New Roman"/>
            <w:noProof/>
            <w:sz w:val="28"/>
            <w:szCs w:val="28"/>
          </w:rPr>
          <w:t xml:space="preserve">2. </w:t>
        </w:r>
        <w:r w:rsidR="001458A9" w:rsidRPr="001458A9">
          <w:rPr>
            <w:rStyle w:val="ac"/>
            <w:rFonts w:ascii="Times New Roman" w:hAnsi="Times New Roman" w:cs="Times New Roman"/>
            <w:noProof/>
            <w:kern w:val="28"/>
            <w:sz w:val="28"/>
            <w:szCs w:val="28"/>
          </w:rPr>
          <w:t xml:space="preserve"> </w:t>
        </w:r>
        <w:r w:rsidR="001458A9" w:rsidRPr="001458A9">
          <w:rPr>
            <w:rStyle w:val="ac"/>
            <w:rFonts w:ascii="Times New Roman" w:hAnsi="Times New Roman" w:cs="Times New Roman"/>
            <w:noProof/>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_Toc95813383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5</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4" w:history="1">
        <w:r w:rsidR="001458A9" w:rsidRPr="001458A9">
          <w:rPr>
            <w:rStyle w:val="ac"/>
            <w:rFonts w:ascii="Times New Roman" w:hAnsi="Times New Roman" w:cs="Times New Roman"/>
            <w:noProof/>
            <w:sz w:val="28"/>
            <w:szCs w:val="28"/>
          </w:rPr>
          <w:t>2.1 Целевой раздел</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_Toc95813384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5</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5" w:history="1">
        <w:r w:rsidR="001458A9" w:rsidRPr="001458A9">
          <w:rPr>
            <w:rStyle w:val="ac"/>
            <w:rFonts w:ascii="Times New Roman" w:hAnsi="Times New Roman" w:cs="Times New Roman"/>
            <w:noProof/>
            <w:sz w:val="28"/>
            <w:szCs w:val="28"/>
          </w:rPr>
          <w:t>2.1.1. Пояснительная записка</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_Toc95813385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5</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6" w:history="1">
        <w:r w:rsidR="001458A9" w:rsidRPr="001458A9">
          <w:rPr>
            <w:rStyle w:val="ac"/>
            <w:rFonts w:ascii="Times New Roman" w:hAnsi="Times New Roman" w:cs="Times New Roman"/>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_Toc95813386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16</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7" w:history="1">
        <w:r w:rsidR="001458A9" w:rsidRPr="001458A9">
          <w:rPr>
            <w:rStyle w:val="ac"/>
            <w:rFonts w:ascii="Times New Roman" w:hAnsi="Times New Roman" w:cs="Times New Roman"/>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_Toc95813387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21</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8" w:history="1">
        <w:r w:rsidR="001458A9" w:rsidRPr="001458A9">
          <w:rPr>
            <w:rStyle w:val="ac"/>
            <w:rFonts w:ascii="Times New Roman" w:hAnsi="Times New Roman" w:cs="Times New Roman"/>
            <w:noProof/>
            <w:sz w:val="28"/>
            <w:szCs w:val="28"/>
          </w:rPr>
          <w:t>2.2. Содержательный раздел</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_Toc95813388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31</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89" w:history="1">
        <w:r w:rsidR="001458A9" w:rsidRPr="001458A9">
          <w:rPr>
            <w:rStyle w:val="ac"/>
            <w:rFonts w:ascii="Times New Roman" w:hAnsi="Times New Roman" w:cs="Times New Roman"/>
            <w:noProof/>
            <w:sz w:val="28"/>
            <w:szCs w:val="28"/>
          </w:rPr>
          <w:t>2.2.1. Направление и содержание программы коррекционной работы</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_Toc95813389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31</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90" w:history="1">
        <w:r w:rsidR="001458A9" w:rsidRPr="001458A9">
          <w:rPr>
            <w:rStyle w:val="ac"/>
            <w:rFonts w:ascii="Times New Roman" w:hAnsi="Times New Roman" w:cs="Times New Roman"/>
            <w:noProof/>
            <w:sz w:val="28"/>
            <w:szCs w:val="28"/>
          </w:rPr>
          <w:t>2.3. Организационный раздел</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_Toc95813390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40</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91" w:history="1">
        <w:r w:rsidR="001458A9" w:rsidRPr="001458A9">
          <w:rPr>
            <w:rStyle w:val="ac"/>
            <w:rFonts w:ascii="Times New Roman" w:hAnsi="Times New Roman" w:cs="Times New Roman"/>
            <w:noProof/>
            <w:sz w:val="28"/>
            <w:szCs w:val="28"/>
          </w:rPr>
          <w:t>2.3.1. Учебный план</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_Toc95813391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40</w:t>
        </w:r>
        <w:r w:rsidRPr="001458A9">
          <w:rPr>
            <w:rFonts w:ascii="Times New Roman" w:hAnsi="Times New Roman" w:cs="Times New Roman"/>
            <w:noProof/>
            <w:webHidden/>
            <w:sz w:val="28"/>
            <w:szCs w:val="28"/>
          </w:rPr>
          <w:fldChar w:fldCharType="end"/>
        </w:r>
      </w:hyperlink>
    </w:p>
    <w:p w:rsidR="001458A9" w:rsidRPr="001458A9" w:rsidRDefault="002E5DD5" w:rsidP="001458A9">
      <w:pPr>
        <w:pStyle w:val="30"/>
        <w:jc w:val="both"/>
        <w:rPr>
          <w:rFonts w:ascii="Times New Roman" w:eastAsiaTheme="minorEastAsia" w:hAnsi="Times New Roman" w:cs="Times New Roman"/>
          <w:noProof/>
          <w:color w:val="auto"/>
          <w:kern w:val="0"/>
          <w:sz w:val="28"/>
          <w:szCs w:val="28"/>
          <w:lang w:eastAsia="ru-RU"/>
        </w:rPr>
      </w:pPr>
      <w:hyperlink w:anchor="_Toc95813392" w:history="1">
        <w:r w:rsidR="001458A9" w:rsidRPr="001458A9">
          <w:rPr>
            <w:rStyle w:val="ac"/>
            <w:rFonts w:ascii="Times New Roman" w:hAnsi="Times New Roman" w:cs="Times New Roman"/>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1458A9" w:rsidRPr="001458A9">
          <w:rPr>
            <w:rFonts w:ascii="Times New Roman" w:hAnsi="Times New Roman" w:cs="Times New Roman"/>
            <w:noProof/>
            <w:webHidden/>
            <w:sz w:val="28"/>
            <w:szCs w:val="28"/>
          </w:rPr>
          <w:tab/>
        </w:r>
        <w:r w:rsidRPr="001458A9">
          <w:rPr>
            <w:rFonts w:ascii="Times New Roman" w:hAnsi="Times New Roman" w:cs="Times New Roman"/>
            <w:noProof/>
            <w:webHidden/>
            <w:sz w:val="28"/>
            <w:szCs w:val="28"/>
          </w:rPr>
          <w:fldChar w:fldCharType="begin"/>
        </w:r>
        <w:r w:rsidR="001458A9" w:rsidRPr="001458A9">
          <w:rPr>
            <w:rFonts w:ascii="Times New Roman" w:hAnsi="Times New Roman" w:cs="Times New Roman"/>
            <w:noProof/>
            <w:webHidden/>
            <w:sz w:val="28"/>
            <w:szCs w:val="28"/>
          </w:rPr>
          <w:instrText xml:space="preserve"> PAGEREF _Toc95813392 \h </w:instrText>
        </w:r>
        <w:r w:rsidRPr="001458A9">
          <w:rPr>
            <w:rFonts w:ascii="Times New Roman" w:hAnsi="Times New Roman" w:cs="Times New Roman"/>
            <w:noProof/>
            <w:webHidden/>
            <w:sz w:val="28"/>
            <w:szCs w:val="28"/>
          </w:rPr>
        </w:r>
        <w:r w:rsidRPr="001458A9">
          <w:rPr>
            <w:rFonts w:ascii="Times New Roman" w:hAnsi="Times New Roman" w:cs="Times New Roman"/>
            <w:noProof/>
            <w:webHidden/>
            <w:sz w:val="28"/>
            <w:szCs w:val="28"/>
          </w:rPr>
          <w:fldChar w:fldCharType="separate"/>
        </w:r>
        <w:r w:rsidR="003E7630">
          <w:rPr>
            <w:rFonts w:ascii="Times New Roman" w:hAnsi="Times New Roman" w:cs="Times New Roman"/>
            <w:noProof/>
            <w:webHidden/>
            <w:sz w:val="28"/>
            <w:szCs w:val="28"/>
          </w:rPr>
          <w:t>42</w:t>
        </w:r>
        <w:r w:rsidRPr="001458A9">
          <w:rPr>
            <w:rFonts w:ascii="Times New Roman" w:hAnsi="Times New Roman" w:cs="Times New Roman"/>
            <w:noProof/>
            <w:webHidden/>
            <w:sz w:val="28"/>
            <w:szCs w:val="28"/>
          </w:rPr>
          <w:fldChar w:fldCharType="end"/>
        </w:r>
      </w:hyperlink>
    </w:p>
    <w:p w:rsidR="00385E5A" w:rsidRPr="001458A9" w:rsidRDefault="002E5DD5" w:rsidP="001458A9">
      <w:pPr>
        <w:pStyle w:val="30"/>
        <w:jc w:val="both"/>
        <w:rPr>
          <w:rFonts w:ascii="Times New Roman" w:hAnsi="Times New Roman" w:cs="Times New Roman"/>
          <w:b/>
          <w:sz w:val="28"/>
          <w:szCs w:val="28"/>
        </w:rPr>
      </w:pPr>
      <w:r w:rsidRPr="001458A9">
        <w:rPr>
          <w:rFonts w:ascii="Times New Roman" w:hAnsi="Times New Roman" w:cs="Times New Roman"/>
          <w:b/>
          <w:sz w:val="28"/>
          <w:szCs w:val="28"/>
        </w:rPr>
        <w:fldChar w:fldCharType="end"/>
      </w:r>
    </w:p>
    <w:p w:rsidR="00385E5A" w:rsidRPr="001458A9" w:rsidRDefault="00385E5A" w:rsidP="001458A9">
      <w:pPr>
        <w:spacing w:before="240" w:after="240" w:line="240" w:lineRule="auto"/>
        <w:jc w:val="both"/>
        <w:outlineLvl w:val="0"/>
        <w:rPr>
          <w:rFonts w:ascii="Times New Roman" w:hAnsi="Times New Roman" w:cs="Times New Roman"/>
          <w:b/>
          <w:sz w:val="28"/>
          <w:szCs w:val="28"/>
        </w:rPr>
      </w:pPr>
    </w:p>
    <w:p w:rsidR="00385E5A" w:rsidRPr="00802A0A" w:rsidRDefault="00385E5A" w:rsidP="0082250F">
      <w:pPr>
        <w:spacing w:before="240" w:after="240" w:line="240" w:lineRule="auto"/>
        <w:jc w:val="center"/>
        <w:outlineLvl w:val="0"/>
        <w:rPr>
          <w:rFonts w:ascii="Times New Roman" w:hAnsi="Times New Roman" w:cs="Times New Roman"/>
          <w:b/>
          <w:sz w:val="28"/>
          <w:szCs w:val="28"/>
        </w:rPr>
      </w:pPr>
    </w:p>
    <w:p w:rsidR="00385E5A" w:rsidRPr="00802A0A" w:rsidRDefault="00385E5A" w:rsidP="0082250F">
      <w:pPr>
        <w:spacing w:before="240" w:after="240" w:line="240" w:lineRule="auto"/>
        <w:jc w:val="center"/>
        <w:outlineLvl w:val="0"/>
        <w:rPr>
          <w:rFonts w:ascii="Times New Roman" w:hAnsi="Times New Roman" w:cs="Times New Roman"/>
          <w:b/>
          <w:sz w:val="28"/>
          <w:szCs w:val="28"/>
        </w:rPr>
      </w:pPr>
    </w:p>
    <w:p w:rsidR="00385E5A" w:rsidRPr="00802A0A" w:rsidRDefault="00385E5A" w:rsidP="0082250F">
      <w:pPr>
        <w:spacing w:before="240" w:after="240" w:line="240" w:lineRule="auto"/>
        <w:jc w:val="center"/>
        <w:outlineLvl w:val="0"/>
        <w:rPr>
          <w:rFonts w:ascii="Times New Roman" w:hAnsi="Times New Roman" w:cs="Times New Roman"/>
          <w:b/>
          <w:sz w:val="28"/>
          <w:szCs w:val="28"/>
        </w:rPr>
      </w:pPr>
    </w:p>
    <w:p w:rsidR="00385E5A" w:rsidRPr="00802A0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802A0A" w:rsidRDefault="005C17F0" w:rsidP="00802A0A">
      <w:pPr>
        <w:pStyle w:val="3"/>
        <w:rPr>
          <w:i w:val="0"/>
        </w:rPr>
      </w:pPr>
      <w:r w:rsidRPr="00F63254">
        <w:br w:type="page"/>
      </w:r>
      <w:bookmarkStart w:id="1" w:name="_Toc95813382"/>
      <w:r w:rsidR="006C64DA" w:rsidRPr="00802A0A">
        <w:rPr>
          <w:i w:val="0"/>
        </w:rPr>
        <w:lastRenderedPageBreak/>
        <w:t xml:space="preserve">1. </w:t>
      </w:r>
      <w:r w:rsidR="00231893" w:rsidRPr="00802A0A">
        <w:rPr>
          <w:i w:val="0"/>
        </w:rPr>
        <w:t>О</w:t>
      </w:r>
      <w:r w:rsidR="00802A0A" w:rsidRPr="00802A0A">
        <w:rPr>
          <w:i w:val="0"/>
        </w:rPr>
        <w:t>бщие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bookmarkStart w:id="2" w:name="_Hlk95027104"/>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bookmarkEnd w:id="2"/>
    <w:p w:rsidR="002578E4" w:rsidRDefault="001019C4" w:rsidP="00DB5D47">
      <w:pPr>
        <w:pStyle w:val="afc"/>
        <w:ind w:firstLine="709"/>
      </w:pPr>
      <w:proofErr w:type="gramStart"/>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ЗПР)</w:t>
      </w:r>
      <w:r w:rsidR="00A36472">
        <w:rPr>
          <w:caps w:val="0"/>
        </w:rPr>
        <w:t xml:space="preserve"> Государственного казенного общеобразовательного учреждения санаторного типа для детей, нуждающихся в длительном лечении, Шафрановская санаторная школа-интернат (далее – ГКОУ ШСШИ)</w:t>
      </w:r>
      <w:r w:rsidRPr="00F63254">
        <w:rPr>
          <w:caps w:val="0"/>
        </w:rPr>
        <w:t xml:space="preserve">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roofErr w:type="gramEnd"/>
    </w:p>
    <w:p w:rsidR="00EC3E97" w:rsidRPr="00E71368" w:rsidRDefault="00EC3E97" w:rsidP="00EC3E97">
      <w:pPr>
        <w:autoSpaceDE w:val="0"/>
        <w:autoSpaceDN w:val="0"/>
        <w:adjustRightInd w:val="0"/>
        <w:spacing w:after="0" w:line="360" w:lineRule="auto"/>
        <w:jc w:val="both"/>
        <w:rPr>
          <w:rFonts w:ascii="Times New Roman" w:hAnsi="Times New Roman"/>
          <w:color w:val="000000"/>
          <w:sz w:val="28"/>
          <w:szCs w:val="28"/>
        </w:rPr>
      </w:pPr>
      <w:r w:rsidRPr="00E71368">
        <w:rPr>
          <w:rFonts w:ascii="Times New Roman" w:hAnsi="Times New Roman"/>
          <w:color w:val="000000"/>
          <w:sz w:val="28"/>
          <w:szCs w:val="28"/>
        </w:rPr>
        <w:t xml:space="preserve">АООП НОО </w:t>
      </w:r>
      <w:proofErr w:type="gramStart"/>
      <w:r w:rsidRPr="00E71368">
        <w:rPr>
          <w:rFonts w:ascii="Times New Roman" w:hAnsi="Times New Roman"/>
          <w:color w:val="000000"/>
          <w:sz w:val="28"/>
          <w:szCs w:val="28"/>
        </w:rPr>
        <w:t>обучающихся</w:t>
      </w:r>
      <w:proofErr w:type="gramEnd"/>
      <w:r w:rsidRPr="00E71368">
        <w:rPr>
          <w:rFonts w:ascii="Times New Roman" w:hAnsi="Times New Roman"/>
          <w:color w:val="000000"/>
          <w:sz w:val="28"/>
          <w:szCs w:val="28"/>
        </w:rPr>
        <w:t xml:space="preserve"> с </w:t>
      </w:r>
      <w:r w:rsidR="009A74E5">
        <w:rPr>
          <w:rFonts w:ascii="Times New Roman" w:hAnsi="Times New Roman"/>
          <w:color w:val="000000"/>
          <w:sz w:val="28"/>
          <w:szCs w:val="28"/>
        </w:rPr>
        <w:t>ЗПР</w:t>
      </w:r>
      <w:r w:rsidRPr="00E71368">
        <w:rPr>
          <w:rFonts w:ascii="Times New Roman" w:hAnsi="Times New Roman"/>
          <w:color w:val="000000"/>
          <w:sz w:val="28"/>
          <w:szCs w:val="28"/>
        </w:rPr>
        <w:t xml:space="preserve"> </w:t>
      </w:r>
      <w:r w:rsidR="009A74E5">
        <w:rPr>
          <w:rFonts w:ascii="Times New Roman" w:hAnsi="Times New Roman"/>
          <w:color w:val="000000"/>
          <w:sz w:val="28"/>
          <w:szCs w:val="28"/>
        </w:rPr>
        <w:t>разработана на основе</w:t>
      </w:r>
      <w:r w:rsidRPr="00E71368">
        <w:rPr>
          <w:rFonts w:ascii="Times New Roman" w:hAnsi="Times New Roman"/>
          <w:color w:val="000000"/>
          <w:sz w:val="28"/>
          <w:szCs w:val="28"/>
        </w:rPr>
        <w:t>:</w:t>
      </w:r>
    </w:p>
    <w:p w:rsidR="00EC3E97" w:rsidRDefault="00EC3E97" w:rsidP="00EC3E97">
      <w:pPr>
        <w:autoSpaceDE w:val="0"/>
        <w:autoSpaceDN w:val="0"/>
        <w:adjustRightInd w:val="0"/>
        <w:spacing w:after="0" w:line="360" w:lineRule="auto"/>
        <w:jc w:val="both"/>
        <w:rPr>
          <w:rFonts w:ascii="Times New Roman" w:hAnsi="Times New Roman"/>
          <w:color w:val="000000"/>
          <w:sz w:val="28"/>
          <w:szCs w:val="28"/>
        </w:rPr>
      </w:pPr>
      <w:r w:rsidRPr="00E71368">
        <w:rPr>
          <w:rFonts w:ascii="Times New Roman" w:hAnsi="Times New Roman"/>
          <w:color w:val="000000"/>
          <w:sz w:val="28"/>
          <w:szCs w:val="28"/>
        </w:rPr>
        <w:t>- Федеральн</w:t>
      </w:r>
      <w:r w:rsidR="009A74E5">
        <w:rPr>
          <w:rFonts w:ascii="Times New Roman" w:hAnsi="Times New Roman"/>
          <w:color w:val="000000"/>
          <w:sz w:val="28"/>
          <w:szCs w:val="28"/>
        </w:rPr>
        <w:t>ого</w:t>
      </w:r>
      <w:r w:rsidRPr="00E71368">
        <w:rPr>
          <w:rFonts w:ascii="Times New Roman" w:hAnsi="Times New Roman"/>
          <w:color w:val="000000"/>
          <w:sz w:val="28"/>
          <w:szCs w:val="28"/>
        </w:rPr>
        <w:t xml:space="preserve"> закон</w:t>
      </w:r>
      <w:r w:rsidR="009A74E5">
        <w:rPr>
          <w:rFonts w:ascii="Times New Roman" w:hAnsi="Times New Roman"/>
          <w:color w:val="000000"/>
          <w:sz w:val="28"/>
          <w:szCs w:val="28"/>
        </w:rPr>
        <w:t>а</w:t>
      </w:r>
      <w:r w:rsidRPr="00E71368">
        <w:rPr>
          <w:rFonts w:ascii="Times New Roman" w:hAnsi="Times New Roman"/>
          <w:color w:val="000000"/>
          <w:sz w:val="28"/>
          <w:szCs w:val="28"/>
        </w:rPr>
        <w:t xml:space="preserve"> «Об образовании в Российской Федерации» от 29.12.2012г.</w:t>
      </w:r>
      <w:r>
        <w:rPr>
          <w:rFonts w:ascii="Times New Roman" w:hAnsi="Times New Roman"/>
          <w:color w:val="000000"/>
          <w:sz w:val="28"/>
          <w:szCs w:val="28"/>
        </w:rPr>
        <w:t xml:space="preserve"> </w:t>
      </w:r>
      <w:r w:rsidRPr="00E71368">
        <w:rPr>
          <w:rFonts w:ascii="Times New Roman" w:hAnsi="Times New Roman"/>
          <w:color w:val="000000"/>
          <w:sz w:val="28"/>
          <w:szCs w:val="28"/>
        </w:rPr>
        <w:t>№273-ФЗ;</w:t>
      </w:r>
    </w:p>
    <w:p w:rsidR="002A08B6" w:rsidRPr="007D55B9" w:rsidRDefault="002A08B6" w:rsidP="007D55B9">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7D55B9">
        <w:rPr>
          <w:rFonts w:ascii="Times New Roman" w:eastAsia="Times New Roman" w:hAnsi="Times New Roman" w:cs="Times New Roman"/>
          <w:color w:val="181818"/>
          <w:sz w:val="28"/>
          <w:szCs w:val="28"/>
          <w:lang w:eastAsia="ru-RU"/>
        </w:rPr>
        <w:t>- Федеральн</w:t>
      </w:r>
      <w:r w:rsidR="004570A1">
        <w:rPr>
          <w:rFonts w:ascii="Times New Roman" w:eastAsia="Times New Roman" w:hAnsi="Times New Roman" w:cs="Times New Roman"/>
          <w:color w:val="181818"/>
          <w:sz w:val="28"/>
          <w:szCs w:val="28"/>
          <w:lang w:eastAsia="ru-RU"/>
        </w:rPr>
        <w:t>ого</w:t>
      </w:r>
      <w:r w:rsidRPr="007D55B9">
        <w:rPr>
          <w:rFonts w:ascii="Times New Roman" w:eastAsia="Times New Roman" w:hAnsi="Times New Roman" w:cs="Times New Roman"/>
          <w:color w:val="181818"/>
          <w:sz w:val="28"/>
          <w:szCs w:val="28"/>
          <w:lang w:eastAsia="ru-RU"/>
        </w:rPr>
        <w:t xml:space="preserve"> государственн</w:t>
      </w:r>
      <w:r w:rsidR="004570A1">
        <w:rPr>
          <w:rFonts w:ascii="Times New Roman" w:eastAsia="Times New Roman" w:hAnsi="Times New Roman" w:cs="Times New Roman"/>
          <w:color w:val="181818"/>
          <w:sz w:val="28"/>
          <w:szCs w:val="28"/>
          <w:lang w:eastAsia="ru-RU"/>
        </w:rPr>
        <w:t>ого</w:t>
      </w:r>
      <w:r w:rsidRPr="007D55B9">
        <w:rPr>
          <w:rFonts w:ascii="Times New Roman" w:eastAsia="Times New Roman" w:hAnsi="Times New Roman" w:cs="Times New Roman"/>
          <w:color w:val="181818"/>
          <w:sz w:val="28"/>
          <w:szCs w:val="28"/>
          <w:lang w:eastAsia="ru-RU"/>
        </w:rPr>
        <w:t xml:space="preserve"> образовательн</w:t>
      </w:r>
      <w:r w:rsidR="004570A1">
        <w:rPr>
          <w:rFonts w:ascii="Times New Roman" w:eastAsia="Times New Roman" w:hAnsi="Times New Roman" w:cs="Times New Roman"/>
          <w:color w:val="181818"/>
          <w:sz w:val="28"/>
          <w:szCs w:val="28"/>
          <w:lang w:eastAsia="ru-RU"/>
        </w:rPr>
        <w:t>ого</w:t>
      </w:r>
      <w:r w:rsidRPr="007D55B9">
        <w:rPr>
          <w:rFonts w:ascii="Times New Roman" w:eastAsia="Times New Roman" w:hAnsi="Times New Roman" w:cs="Times New Roman"/>
          <w:color w:val="181818"/>
          <w:sz w:val="28"/>
          <w:szCs w:val="28"/>
          <w:lang w:eastAsia="ru-RU"/>
        </w:rPr>
        <w:t xml:space="preserve"> стандарт</w:t>
      </w:r>
      <w:r w:rsidR="004570A1">
        <w:rPr>
          <w:rFonts w:ascii="Times New Roman" w:eastAsia="Times New Roman" w:hAnsi="Times New Roman" w:cs="Times New Roman"/>
          <w:color w:val="181818"/>
          <w:sz w:val="28"/>
          <w:szCs w:val="28"/>
          <w:lang w:eastAsia="ru-RU"/>
        </w:rPr>
        <w:t>а</w:t>
      </w:r>
      <w:r w:rsidRPr="007D55B9">
        <w:rPr>
          <w:rFonts w:ascii="Times New Roman" w:eastAsia="Times New Roman" w:hAnsi="Times New Roman" w:cs="Times New Roman"/>
          <w:color w:val="181818"/>
          <w:sz w:val="28"/>
          <w:szCs w:val="28"/>
          <w:lang w:eastAsia="ru-RU"/>
        </w:rPr>
        <w:t xml:space="preserve"> начального общего образования, утв</w:t>
      </w:r>
      <w:r w:rsidR="004570A1">
        <w:rPr>
          <w:rFonts w:ascii="Times New Roman" w:eastAsia="Times New Roman" w:hAnsi="Times New Roman" w:cs="Times New Roman"/>
          <w:color w:val="181818"/>
          <w:sz w:val="28"/>
          <w:szCs w:val="28"/>
          <w:lang w:eastAsia="ru-RU"/>
        </w:rPr>
        <w:t>.</w:t>
      </w:r>
      <w:r w:rsidRPr="007D55B9">
        <w:rPr>
          <w:rFonts w:ascii="Times New Roman" w:eastAsia="Times New Roman" w:hAnsi="Times New Roman" w:cs="Times New Roman"/>
          <w:color w:val="181818"/>
          <w:sz w:val="28"/>
          <w:szCs w:val="28"/>
          <w:lang w:eastAsia="ru-RU"/>
        </w:rPr>
        <w:t xml:space="preserve"> Приказом Минобрнауки РФ от 06.10.2009г. (в редакции Приказов Минобрнауки РФ от 26.11.2010 </w:t>
      </w:r>
      <w:hyperlink r:id="rId9" w:tgtFrame="_blank" w:history="1">
        <w:r w:rsidRPr="007D55B9">
          <w:rPr>
            <w:rFonts w:ascii="Times New Roman" w:eastAsia="Times New Roman" w:hAnsi="Times New Roman" w:cs="Times New Roman"/>
            <w:color w:val="267F8C"/>
            <w:sz w:val="28"/>
            <w:szCs w:val="28"/>
            <w:u w:val="single"/>
            <w:lang w:eastAsia="ru-RU"/>
          </w:rPr>
          <w:t>N 1241</w:t>
        </w:r>
      </w:hyperlink>
      <w:r w:rsidRPr="007D55B9">
        <w:rPr>
          <w:rFonts w:ascii="Times New Roman" w:eastAsia="Times New Roman" w:hAnsi="Times New Roman" w:cs="Times New Roman"/>
          <w:color w:val="181818"/>
          <w:sz w:val="28"/>
          <w:szCs w:val="28"/>
          <w:lang w:eastAsia="ru-RU"/>
        </w:rPr>
        <w:t>, от 22.09.2011 </w:t>
      </w:r>
      <w:hyperlink r:id="rId10" w:tgtFrame="_blank" w:history="1">
        <w:r w:rsidRPr="007D55B9">
          <w:rPr>
            <w:rFonts w:ascii="Times New Roman" w:eastAsia="Times New Roman" w:hAnsi="Times New Roman" w:cs="Times New Roman"/>
            <w:color w:val="267F8C"/>
            <w:sz w:val="28"/>
            <w:szCs w:val="28"/>
            <w:u w:val="single"/>
            <w:lang w:eastAsia="ru-RU"/>
          </w:rPr>
          <w:t>N 2357</w:t>
        </w:r>
      </w:hyperlink>
      <w:r w:rsidRPr="007D55B9">
        <w:rPr>
          <w:rFonts w:ascii="Times New Roman" w:eastAsia="Times New Roman" w:hAnsi="Times New Roman" w:cs="Times New Roman"/>
          <w:color w:val="181818"/>
          <w:sz w:val="28"/>
          <w:szCs w:val="28"/>
          <w:lang w:eastAsia="ru-RU"/>
        </w:rPr>
        <w:t>, от 18.12.2012 </w:t>
      </w:r>
      <w:hyperlink r:id="rId11" w:tgtFrame="_blank" w:history="1">
        <w:r w:rsidRPr="007D55B9">
          <w:rPr>
            <w:rFonts w:ascii="Times New Roman" w:eastAsia="Times New Roman" w:hAnsi="Times New Roman" w:cs="Times New Roman"/>
            <w:color w:val="267F8C"/>
            <w:sz w:val="28"/>
            <w:szCs w:val="28"/>
            <w:u w:val="single"/>
            <w:lang w:eastAsia="ru-RU"/>
          </w:rPr>
          <w:t>N 1060</w:t>
        </w:r>
      </w:hyperlink>
      <w:r w:rsidRPr="007D55B9">
        <w:rPr>
          <w:rFonts w:ascii="Times New Roman" w:eastAsia="Times New Roman" w:hAnsi="Times New Roman" w:cs="Times New Roman"/>
          <w:color w:val="181818"/>
          <w:sz w:val="28"/>
          <w:szCs w:val="28"/>
          <w:lang w:eastAsia="ru-RU"/>
        </w:rPr>
        <w:t>, от 29.12.2014 </w:t>
      </w:r>
      <w:hyperlink r:id="rId12" w:tgtFrame="_blank" w:history="1">
        <w:r w:rsidRPr="007D55B9">
          <w:rPr>
            <w:rFonts w:ascii="Times New Roman" w:eastAsia="Times New Roman" w:hAnsi="Times New Roman" w:cs="Times New Roman"/>
            <w:color w:val="267F8C"/>
            <w:sz w:val="28"/>
            <w:szCs w:val="28"/>
            <w:u w:val="single"/>
            <w:lang w:eastAsia="ru-RU"/>
          </w:rPr>
          <w:t>N 1643</w:t>
        </w:r>
      </w:hyperlink>
      <w:r w:rsidRPr="007D55B9">
        <w:rPr>
          <w:rFonts w:ascii="Times New Roman" w:eastAsia="Times New Roman" w:hAnsi="Times New Roman" w:cs="Times New Roman"/>
          <w:color w:val="181818"/>
          <w:sz w:val="28"/>
          <w:szCs w:val="28"/>
          <w:lang w:eastAsia="ru-RU"/>
        </w:rPr>
        <w:t>, от 18.05.2015 </w:t>
      </w:r>
      <w:hyperlink r:id="rId13" w:tgtFrame="_blank" w:history="1">
        <w:r w:rsidRPr="007D55B9">
          <w:rPr>
            <w:rFonts w:ascii="Times New Roman" w:eastAsia="Times New Roman" w:hAnsi="Times New Roman" w:cs="Times New Roman"/>
            <w:color w:val="267F8C"/>
            <w:sz w:val="28"/>
            <w:szCs w:val="28"/>
            <w:u w:val="single"/>
            <w:lang w:eastAsia="ru-RU"/>
          </w:rPr>
          <w:t>N 507</w:t>
        </w:r>
      </w:hyperlink>
      <w:r w:rsidRPr="007D55B9">
        <w:rPr>
          <w:rFonts w:ascii="Times New Roman" w:eastAsia="Times New Roman" w:hAnsi="Times New Roman" w:cs="Times New Roman"/>
          <w:color w:val="181818"/>
          <w:sz w:val="28"/>
          <w:szCs w:val="28"/>
          <w:lang w:eastAsia="ru-RU"/>
        </w:rPr>
        <w:t>, от 31.12.2015 </w:t>
      </w:r>
      <w:hyperlink r:id="rId14" w:tgtFrame="_blank" w:history="1">
        <w:r w:rsidRPr="007D55B9">
          <w:rPr>
            <w:rFonts w:ascii="Times New Roman" w:eastAsia="Times New Roman" w:hAnsi="Times New Roman" w:cs="Times New Roman"/>
            <w:color w:val="267F8C"/>
            <w:sz w:val="28"/>
            <w:szCs w:val="28"/>
            <w:u w:val="single"/>
            <w:lang w:eastAsia="ru-RU"/>
          </w:rPr>
          <w:t>N 1576</w:t>
        </w:r>
      </w:hyperlink>
      <w:r w:rsidRPr="007D55B9">
        <w:rPr>
          <w:rFonts w:ascii="Times New Roman" w:eastAsia="Times New Roman" w:hAnsi="Times New Roman" w:cs="Times New Roman"/>
          <w:color w:val="181818"/>
          <w:sz w:val="28"/>
          <w:szCs w:val="28"/>
          <w:lang w:eastAsia="ru-RU"/>
        </w:rPr>
        <w:t>);</w:t>
      </w:r>
      <w:proofErr w:type="gramEnd"/>
    </w:p>
    <w:p w:rsidR="00EC3E97" w:rsidRPr="00E71368" w:rsidRDefault="00EC3E97" w:rsidP="00EC3E97">
      <w:pPr>
        <w:autoSpaceDE w:val="0"/>
        <w:autoSpaceDN w:val="0"/>
        <w:adjustRightInd w:val="0"/>
        <w:spacing w:after="0" w:line="360" w:lineRule="auto"/>
        <w:jc w:val="both"/>
        <w:rPr>
          <w:rFonts w:ascii="Times New Roman" w:hAnsi="Times New Roman"/>
          <w:color w:val="000000"/>
          <w:sz w:val="28"/>
          <w:szCs w:val="28"/>
        </w:rPr>
      </w:pPr>
      <w:r w:rsidRPr="00E71368">
        <w:rPr>
          <w:rFonts w:ascii="Times New Roman" w:hAnsi="Times New Roman"/>
          <w:color w:val="000000"/>
          <w:sz w:val="28"/>
          <w:szCs w:val="28"/>
        </w:rPr>
        <w:t>- Федеральн</w:t>
      </w:r>
      <w:r w:rsidR="009A74E5">
        <w:rPr>
          <w:rFonts w:ascii="Times New Roman" w:hAnsi="Times New Roman"/>
          <w:color w:val="000000"/>
          <w:sz w:val="28"/>
          <w:szCs w:val="28"/>
        </w:rPr>
        <w:t xml:space="preserve">ого </w:t>
      </w:r>
      <w:r w:rsidRPr="00E71368">
        <w:rPr>
          <w:rFonts w:ascii="Times New Roman" w:hAnsi="Times New Roman"/>
          <w:color w:val="000000"/>
          <w:sz w:val="28"/>
          <w:szCs w:val="28"/>
        </w:rPr>
        <w:t>государственн</w:t>
      </w:r>
      <w:r w:rsidR="009A74E5">
        <w:rPr>
          <w:rFonts w:ascii="Times New Roman" w:hAnsi="Times New Roman"/>
          <w:color w:val="000000"/>
          <w:sz w:val="28"/>
          <w:szCs w:val="28"/>
        </w:rPr>
        <w:t>ого</w:t>
      </w:r>
      <w:r w:rsidRPr="00E71368">
        <w:rPr>
          <w:rFonts w:ascii="Times New Roman" w:hAnsi="Times New Roman"/>
          <w:color w:val="000000"/>
          <w:sz w:val="28"/>
          <w:szCs w:val="28"/>
        </w:rPr>
        <w:t xml:space="preserve"> образовательн</w:t>
      </w:r>
      <w:r w:rsidR="009A74E5">
        <w:rPr>
          <w:rFonts w:ascii="Times New Roman" w:hAnsi="Times New Roman"/>
          <w:color w:val="000000"/>
          <w:sz w:val="28"/>
          <w:szCs w:val="28"/>
        </w:rPr>
        <w:t>ого</w:t>
      </w:r>
      <w:r w:rsidRPr="00E71368">
        <w:rPr>
          <w:rFonts w:ascii="Times New Roman" w:hAnsi="Times New Roman"/>
          <w:color w:val="000000"/>
          <w:sz w:val="28"/>
          <w:szCs w:val="28"/>
        </w:rPr>
        <w:t xml:space="preserve"> стандарт</w:t>
      </w:r>
      <w:r w:rsidR="009A74E5">
        <w:rPr>
          <w:rFonts w:ascii="Times New Roman" w:hAnsi="Times New Roman"/>
          <w:color w:val="000000"/>
          <w:sz w:val="28"/>
          <w:szCs w:val="28"/>
        </w:rPr>
        <w:t>а</w:t>
      </w:r>
      <w:r w:rsidRPr="00E71368">
        <w:rPr>
          <w:rFonts w:ascii="Times New Roman" w:hAnsi="Times New Roman"/>
          <w:color w:val="000000"/>
          <w:sz w:val="28"/>
          <w:szCs w:val="28"/>
        </w:rPr>
        <w:t xml:space="preserve"> начального общего</w:t>
      </w:r>
      <w:r>
        <w:rPr>
          <w:rFonts w:ascii="Times New Roman" w:hAnsi="Times New Roman"/>
          <w:color w:val="000000"/>
          <w:sz w:val="28"/>
          <w:szCs w:val="28"/>
        </w:rPr>
        <w:t xml:space="preserve"> </w:t>
      </w:r>
      <w:r w:rsidRPr="00E71368">
        <w:rPr>
          <w:rFonts w:ascii="Times New Roman" w:hAnsi="Times New Roman"/>
          <w:color w:val="000000"/>
          <w:sz w:val="28"/>
          <w:szCs w:val="28"/>
        </w:rPr>
        <w:t>образования обучающихся с ограниченными возможностями от 19.12.2014г.</w:t>
      </w:r>
      <w:r>
        <w:rPr>
          <w:rFonts w:ascii="Times New Roman" w:hAnsi="Times New Roman"/>
          <w:color w:val="000000"/>
          <w:sz w:val="28"/>
          <w:szCs w:val="28"/>
        </w:rPr>
        <w:t xml:space="preserve"> </w:t>
      </w:r>
      <w:r w:rsidRPr="00E71368">
        <w:rPr>
          <w:rFonts w:ascii="Times New Roman" w:hAnsi="Times New Roman"/>
          <w:color w:val="000000"/>
          <w:sz w:val="28"/>
          <w:szCs w:val="28"/>
        </w:rPr>
        <w:t>№1598;</w:t>
      </w:r>
    </w:p>
    <w:p w:rsidR="00EC3E97" w:rsidRDefault="00EC3E97" w:rsidP="00EC3E97">
      <w:pPr>
        <w:autoSpaceDE w:val="0"/>
        <w:autoSpaceDN w:val="0"/>
        <w:adjustRightInd w:val="0"/>
        <w:spacing w:after="0" w:line="360" w:lineRule="auto"/>
        <w:jc w:val="both"/>
        <w:rPr>
          <w:rFonts w:ascii="Times New Roman" w:hAnsi="Times New Roman"/>
          <w:color w:val="000000"/>
          <w:sz w:val="28"/>
          <w:szCs w:val="28"/>
        </w:rPr>
      </w:pPr>
      <w:r w:rsidRPr="00E71368">
        <w:rPr>
          <w:rFonts w:ascii="Times New Roman" w:hAnsi="Times New Roman"/>
          <w:color w:val="000000"/>
          <w:sz w:val="28"/>
          <w:szCs w:val="28"/>
        </w:rPr>
        <w:t xml:space="preserve">- </w:t>
      </w:r>
      <w:r w:rsidR="009A74E5">
        <w:rPr>
          <w:rFonts w:ascii="Times New Roman" w:hAnsi="Times New Roman"/>
          <w:color w:val="000000"/>
          <w:sz w:val="28"/>
          <w:szCs w:val="28"/>
        </w:rPr>
        <w:t>п</w:t>
      </w:r>
      <w:r w:rsidRPr="00E71368">
        <w:rPr>
          <w:rFonts w:ascii="Times New Roman" w:hAnsi="Times New Roman"/>
          <w:color w:val="000000"/>
          <w:sz w:val="28"/>
          <w:szCs w:val="28"/>
        </w:rPr>
        <w:t>римерн</w:t>
      </w:r>
      <w:r w:rsidR="009A74E5">
        <w:rPr>
          <w:rFonts w:ascii="Times New Roman" w:hAnsi="Times New Roman"/>
          <w:color w:val="000000"/>
          <w:sz w:val="28"/>
          <w:szCs w:val="28"/>
        </w:rPr>
        <w:t>ой</w:t>
      </w:r>
      <w:r w:rsidRPr="00E71368">
        <w:rPr>
          <w:rFonts w:ascii="Times New Roman" w:hAnsi="Times New Roman"/>
          <w:color w:val="000000"/>
          <w:sz w:val="28"/>
          <w:szCs w:val="28"/>
        </w:rPr>
        <w:t xml:space="preserve"> адаптированн</w:t>
      </w:r>
      <w:r w:rsidR="009A74E5">
        <w:rPr>
          <w:rFonts w:ascii="Times New Roman" w:hAnsi="Times New Roman"/>
          <w:color w:val="000000"/>
          <w:sz w:val="28"/>
          <w:szCs w:val="28"/>
        </w:rPr>
        <w:t>ой</w:t>
      </w:r>
      <w:r w:rsidRPr="00E71368">
        <w:rPr>
          <w:rFonts w:ascii="Times New Roman" w:hAnsi="Times New Roman"/>
          <w:color w:val="000000"/>
          <w:sz w:val="28"/>
          <w:szCs w:val="28"/>
        </w:rPr>
        <w:t xml:space="preserve"> основн</w:t>
      </w:r>
      <w:r w:rsidR="009A74E5">
        <w:rPr>
          <w:rFonts w:ascii="Times New Roman" w:hAnsi="Times New Roman"/>
          <w:color w:val="000000"/>
          <w:sz w:val="28"/>
          <w:szCs w:val="28"/>
        </w:rPr>
        <w:t>ой</w:t>
      </w:r>
      <w:r w:rsidRPr="00E71368">
        <w:rPr>
          <w:rFonts w:ascii="Times New Roman" w:hAnsi="Times New Roman"/>
          <w:color w:val="000000"/>
          <w:sz w:val="28"/>
          <w:szCs w:val="28"/>
        </w:rPr>
        <w:t xml:space="preserve"> общеобразовательн</w:t>
      </w:r>
      <w:r w:rsidR="009A74E5">
        <w:rPr>
          <w:rFonts w:ascii="Times New Roman" w:hAnsi="Times New Roman"/>
          <w:color w:val="000000"/>
          <w:sz w:val="28"/>
          <w:szCs w:val="28"/>
        </w:rPr>
        <w:t>ой</w:t>
      </w:r>
      <w:r w:rsidRPr="00E71368">
        <w:rPr>
          <w:rFonts w:ascii="Times New Roman" w:hAnsi="Times New Roman"/>
          <w:color w:val="000000"/>
          <w:sz w:val="28"/>
          <w:szCs w:val="28"/>
        </w:rPr>
        <w:t xml:space="preserve"> программ</w:t>
      </w:r>
      <w:r w:rsidR="009A74E5">
        <w:rPr>
          <w:rFonts w:ascii="Times New Roman" w:hAnsi="Times New Roman"/>
          <w:color w:val="000000"/>
          <w:sz w:val="28"/>
          <w:szCs w:val="28"/>
        </w:rPr>
        <w:t xml:space="preserve">ы </w:t>
      </w:r>
      <w:r w:rsidRPr="00E71368">
        <w:rPr>
          <w:rFonts w:ascii="Times New Roman" w:hAnsi="Times New Roman"/>
          <w:color w:val="000000"/>
          <w:sz w:val="28"/>
          <w:szCs w:val="28"/>
        </w:rPr>
        <w:t xml:space="preserve">начального общего образования </w:t>
      </w:r>
      <w:proofErr w:type="gramStart"/>
      <w:r w:rsidRPr="00E71368">
        <w:rPr>
          <w:rFonts w:ascii="Times New Roman" w:hAnsi="Times New Roman"/>
          <w:color w:val="000000"/>
          <w:sz w:val="28"/>
          <w:szCs w:val="28"/>
        </w:rPr>
        <w:t>обучающихся</w:t>
      </w:r>
      <w:proofErr w:type="gramEnd"/>
      <w:r w:rsidRPr="00E71368">
        <w:rPr>
          <w:rFonts w:ascii="Times New Roman" w:hAnsi="Times New Roman"/>
          <w:color w:val="000000"/>
          <w:sz w:val="28"/>
          <w:szCs w:val="28"/>
        </w:rPr>
        <w:t xml:space="preserve"> с задержкой психического</w:t>
      </w:r>
      <w:r w:rsidR="009A74E5">
        <w:rPr>
          <w:rFonts w:ascii="Times New Roman" w:hAnsi="Times New Roman"/>
          <w:color w:val="000000"/>
          <w:sz w:val="28"/>
          <w:szCs w:val="28"/>
        </w:rPr>
        <w:t xml:space="preserve"> </w:t>
      </w:r>
      <w:r w:rsidRPr="00E71368">
        <w:rPr>
          <w:rFonts w:ascii="Times New Roman" w:hAnsi="Times New Roman"/>
          <w:color w:val="000000"/>
          <w:sz w:val="28"/>
          <w:szCs w:val="28"/>
        </w:rPr>
        <w:t>развития</w:t>
      </w:r>
      <w:r w:rsidR="009A74E5">
        <w:rPr>
          <w:rFonts w:ascii="Times New Roman" w:hAnsi="Times New Roman"/>
          <w:color w:val="000000"/>
          <w:sz w:val="28"/>
          <w:szCs w:val="28"/>
        </w:rPr>
        <w:t>.</w:t>
      </w:r>
    </w:p>
    <w:p w:rsidR="002A08B6" w:rsidRPr="004570A1" w:rsidRDefault="002A08B6" w:rsidP="004570A1">
      <w:pPr>
        <w:shd w:val="clear" w:color="auto" w:fill="FFFFFF"/>
        <w:spacing w:after="0" w:line="360" w:lineRule="auto"/>
        <w:jc w:val="both"/>
        <w:rPr>
          <w:rFonts w:ascii="Arial" w:eastAsia="Times New Roman" w:hAnsi="Arial" w:cs="Arial"/>
          <w:color w:val="181818"/>
          <w:sz w:val="28"/>
          <w:szCs w:val="28"/>
          <w:lang w:eastAsia="ru-RU"/>
        </w:rPr>
      </w:pPr>
      <w:r w:rsidRPr="004570A1">
        <w:rPr>
          <w:rFonts w:ascii="Times New Roman" w:eastAsia="Times New Roman" w:hAnsi="Times New Roman" w:cs="Times New Roman"/>
          <w:color w:val="181818"/>
          <w:sz w:val="28"/>
          <w:szCs w:val="28"/>
          <w:lang w:eastAsia="ru-RU"/>
        </w:rPr>
        <w:t>- Приказ</w:t>
      </w:r>
      <w:r w:rsidR="004570A1" w:rsidRPr="004570A1">
        <w:rPr>
          <w:rFonts w:ascii="Times New Roman" w:eastAsia="Times New Roman" w:hAnsi="Times New Roman" w:cs="Times New Roman"/>
          <w:color w:val="181818"/>
          <w:sz w:val="28"/>
          <w:szCs w:val="28"/>
          <w:lang w:eastAsia="ru-RU"/>
        </w:rPr>
        <w:t>а</w:t>
      </w:r>
      <w:r w:rsidRPr="004570A1">
        <w:rPr>
          <w:rFonts w:ascii="Times New Roman" w:eastAsia="Times New Roman" w:hAnsi="Times New Roman" w:cs="Times New Roman"/>
          <w:color w:val="181818"/>
          <w:sz w:val="28"/>
          <w:szCs w:val="28"/>
          <w:lang w:eastAsia="ru-RU"/>
        </w:rPr>
        <w:t xml:space="preserve"> Минобрнауки РФ от 30.08.2013г. №1015 "Об утверждении Порядка организации и осуществления образовательной деятельности по основным </w:t>
      </w:r>
      <w:r w:rsidRPr="004570A1">
        <w:rPr>
          <w:rFonts w:ascii="Times New Roman" w:eastAsia="Times New Roman" w:hAnsi="Times New Roman" w:cs="Times New Roman"/>
          <w:color w:val="181818"/>
          <w:sz w:val="28"/>
          <w:szCs w:val="28"/>
          <w:lang w:eastAsia="ru-RU"/>
        </w:rPr>
        <w:lastRenderedPageBreak/>
        <w:t>общеобразовательным программам - образовательным программам начального общего, основного общего и среднего общего образования";</w:t>
      </w:r>
    </w:p>
    <w:p w:rsidR="002A08B6" w:rsidRPr="004570A1" w:rsidRDefault="002A08B6" w:rsidP="004570A1">
      <w:pPr>
        <w:shd w:val="clear" w:color="auto" w:fill="FFFFFF"/>
        <w:spacing w:after="0" w:line="360" w:lineRule="auto"/>
        <w:jc w:val="both"/>
        <w:rPr>
          <w:rFonts w:ascii="Arial" w:eastAsia="Times New Roman" w:hAnsi="Arial" w:cs="Arial"/>
          <w:color w:val="181818"/>
          <w:sz w:val="28"/>
          <w:szCs w:val="28"/>
          <w:lang w:eastAsia="ru-RU"/>
        </w:rPr>
      </w:pPr>
      <w:proofErr w:type="gramStart"/>
      <w:r w:rsidRPr="004570A1">
        <w:rPr>
          <w:rFonts w:ascii="Times New Roman" w:eastAsia="Times New Roman" w:hAnsi="Times New Roman" w:cs="Times New Roman"/>
          <w:color w:val="181818"/>
          <w:sz w:val="28"/>
          <w:szCs w:val="28"/>
          <w:lang w:eastAsia="ru-RU"/>
        </w:rPr>
        <w:t>-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г. № 26; </w:t>
      </w:r>
      <w:proofErr w:type="gramEnd"/>
    </w:p>
    <w:p w:rsidR="002A08B6" w:rsidRPr="004570A1" w:rsidRDefault="002A08B6" w:rsidP="004570A1">
      <w:pPr>
        <w:shd w:val="clear" w:color="auto" w:fill="FFFFFF"/>
        <w:spacing w:after="0" w:line="360" w:lineRule="auto"/>
        <w:jc w:val="both"/>
        <w:rPr>
          <w:rFonts w:ascii="Arial" w:eastAsia="Times New Roman" w:hAnsi="Arial" w:cs="Arial"/>
          <w:color w:val="181818"/>
          <w:sz w:val="28"/>
          <w:szCs w:val="28"/>
          <w:lang w:eastAsia="ru-RU"/>
        </w:rPr>
      </w:pPr>
      <w:r w:rsidRPr="004570A1">
        <w:rPr>
          <w:rFonts w:ascii="Times New Roman" w:eastAsia="Times New Roman" w:hAnsi="Times New Roman" w:cs="Times New Roman"/>
          <w:color w:val="181818"/>
          <w:sz w:val="28"/>
          <w:szCs w:val="28"/>
          <w:lang w:eastAsia="ru-RU"/>
        </w:rPr>
        <w:t>- Приказ</w:t>
      </w:r>
      <w:r w:rsidR="004570A1" w:rsidRPr="004570A1">
        <w:rPr>
          <w:rFonts w:ascii="Times New Roman" w:eastAsia="Times New Roman" w:hAnsi="Times New Roman" w:cs="Times New Roman"/>
          <w:color w:val="181818"/>
          <w:sz w:val="28"/>
          <w:szCs w:val="28"/>
          <w:lang w:eastAsia="ru-RU"/>
        </w:rPr>
        <w:t>а</w:t>
      </w:r>
      <w:r w:rsidRPr="004570A1">
        <w:rPr>
          <w:rFonts w:ascii="Times New Roman" w:eastAsia="Times New Roman" w:hAnsi="Times New Roman" w:cs="Times New Roman"/>
          <w:color w:val="181818"/>
          <w:sz w:val="28"/>
          <w:szCs w:val="28"/>
          <w:lang w:eastAsia="ru-RU"/>
        </w:rPr>
        <w:t xml:space="preserve"> Минобрнауки РФ от 20.09.2013 №1082 “Об утверждении положения о психолого-медико-педагогической комиссии”;</w:t>
      </w:r>
    </w:p>
    <w:p w:rsidR="002A08B6" w:rsidRPr="004570A1" w:rsidRDefault="002A08B6" w:rsidP="004570A1">
      <w:pPr>
        <w:shd w:val="clear" w:color="auto" w:fill="FFFFFF"/>
        <w:spacing w:after="0" w:line="360" w:lineRule="auto"/>
        <w:jc w:val="both"/>
        <w:rPr>
          <w:rFonts w:ascii="Times New Roman" w:eastAsia="Times New Roman" w:hAnsi="Times New Roman" w:cs="Times New Roman"/>
          <w:color w:val="181818"/>
          <w:sz w:val="24"/>
          <w:szCs w:val="24"/>
          <w:highlight w:val="yellow"/>
          <w:lang w:eastAsia="ru-RU"/>
        </w:rPr>
      </w:pPr>
      <w:r w:rsidRPr="00BD72D9">
        <w:rPr>
          <w:rFonts w:ascii="Times New Roman" w:eastAsia="Times New Roman" w:hAnsi="Times New Roman" w:cs="Times New Roman"/>
          <w:color w:val="181818"/>
          <w:sz w:val="28"/>
          <w:szCs w:val="28"/>
          <w:lang w:eastAsia="ru-RU"/>
        </w:rPr>
        <w:t>- Устав</w:t>
      </w:r>
      <w:r w:rsidR="001458A9">
        <w:rPr>
          <w:rFonts w:ascii="Times New Roman" w:eastAsia="Times New Roman" w:hAnsi="Times New Roman" w:cs="Times New Roman"/>
          <w:color w:val="181818"/>
          <w:sz w:val="28"/>
          <w:szCs w:val="28"/>
          <w:lang w:eastAsia="ru-RU"/>
        </w:rPr>
        <w:t>а</w:t>
      </w:r>
      <w:r w:rsidRPr="00BD72D9">
        <w:rPr>
          <w:rFonts w:ascii="Times New Roman" w:eastAsia="Times New Roman" w:hAnsi="Times New Roman" w:cs="Times New Roman"/>
          <w:color w:val="181818"/>
          <w:sz w:val="28"/>
          <w:szCs w:val="28"/>
          <w:lang w:eastAsia="ru-RU"/>
        </w:rPr>
        <w:t xml:space="preserve"> ГКОУ ШСШИ</w:t>
      </w:r>
      <w:r w:rsidR="00BD72D9">
        <w:rPr>
          <w:rFonts w:ascii="Times New Roman" w:eastAsia="Times New Roman" w:hAnsi="Times New Roman" w:cs="Times New Roman"/>
          <w:color w:val="181818"/>
          <w:sz w:val="24"/>
          <w:szCs w:val="24"/>
          <w:lang w:eastAsia="ru-RU"/>
        </w:rPr>
        <w:t>.</w:t>
      </w:r>
    </w:p>
    <w:p w:rsidR="002A08B6" w:rsidRPr="004570A1" w:rsidRDefault="002A08B6" w:rsidP="004570A1">
      <w:pPr>
        <w:shd w:val="clear" w:color="auto" w:fill="FFFFFF"/>
        <w:spacing w:after="0" w:line="360" w:lineRule="auto"/>
        <w:jc w:val="both"/>
        <w:rPr>
          <w:rFonts w:ascii="Arial" w:eastAsia="Times New Roman" w:hAnsi="Arial" w:cs="Arial"/>
          <w:color w:val="181818"/>
          <w:sz w:val="28"/>
          <w:szCs w:val="28"/>
          <w:lang w:eastAsia="ru-RU"/>
        </w:rPr>
      </w:pPr>
      <w:r w:rsidRPr="004570A1">
        <w:rPr>
          <w:rFonts w:ascii="Times New Roman" w:eastAsia="Times New Roman" w:hAnsi="Times New Roman" w:cs="Times New Roman"/>
          <w:color w:val="181818"/>
          <w:sz w:val="28"/>
          <w:szCs w:val="28"/>
          <w:lang w:eastAsia="ru-RU"/>
        </w:rPr>
        <w:t>          Образовательный процесс учащихся с задержкой психического развития в ГКОУ ШСШИ реализуется в форме инклюзии в соответствии с рекомендациями ПМПК.</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8C5D89" w:rsidRDefault="001C1BFF" w:rsidP="001C1BFF">
      <w:pPr>
        <w:pStyle w:val="afc"/>
        <w:ind w:firstLine="709"/>
        <w:rPr>
          <w:b/>
          <w:color w:val="auto"/>
        </w:rPr>
      </w:pPr>
      <w:r w:rsidRPr="008C5D89">
        <w:rPr>
          <w:b/>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991008">
        <w:rPr>
          <w:b/>
          <w:caps w:val="0"/>
          <w:color w:val="auto"/>
        </w:rPr>
        <w:lastRenderedPageBreak/>
        <w:t>Содержательный раздел</w:t>
      </w:r>
      <w:r w:rsidRPr="00B719F7">
        <w:rPr>
          <w:caps w:val="0"/>
          <w:color w:val="auto"/>
        </w:rPr>
        <w:t xml:space="preserve">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991008">
        <w:rPr>
          <w:rFonts w:ascii="Times New Roman" w:hAnsi="Times New Roman"/>
          <w:b/>
          <w:color w:val="auto"/>
          <w:sz w:val="28"/>
          <w:szCs w:val="28"/>
        </w:rPr>
        <w:t xml:space="preserve">Организационный </w:t>
      </w:r>
      <w:r w:rsidRPr="00991008">
        <w:rPr>
          <w:rStyle w:val="afd"/>
          <w:rFonts w:ascii="Times New Roman" w:hAnsi="Times New Roman"/>
          <w:b/>
          <w:caps w:val="0"/>
          <w:color w:val="auto"/>
        </w:rPr>
        <w:t>раздел</w:t>
      </w:r>
      <w:r w:rsidRPr="00B719F7">
        <w:rPr>
          <w:rStyle w:val="afd"/>
          <w:rFonts w:ascii="Times New Roman" w:hAnsi="Times New Roman"/>
          <w:caps w:val="0"/>
          <w:color w:val="auto"/>
        </w:rPr>
        <w:t xml:space="preserve">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584D38" w:rsidRPr="004570A1" w:rsidRDefault="001C1BFF" w:rsidP="004570A1">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bookmarkStart w:id="3" w:name="_Hlk94807062"/>
    </w:p>
    <w:p w:rsidR="00907752" w:rsidRPr="00802A0A" w:rsidRDefault="00907752" w:rsidP="00802A0A">
      <w:pPr>
        <w:pStyle w:val="3"/>
        <w:rPr>
          <w:i w:val="0"/>
        </w:rPr>
      </w:pPr>
      <w:bookmarkStart w:id="4" w:name="_Toc95813383"/>
      <w:bookmarkEnd w:id="3"/>
      <w:r w:rsidRPr="00802A0A">
        <w:rPr>
          <w:i w:val="0"/>
        </w:rPr>
        <w:t xml:space="preserve">2. </w:t>
      </w:r>
      <w:r w:rsidRPr="00802A0A">
        <w:rPr>
          <w:i w:val="0"/>
          <w:kern w:val="28"/>
        </w:rPr>
        <w:t xml:space="preserve"> </w:t>
      </w:r>
      <w:r w:rsidR="00802A0A" w:rsidRPr="00802A0A">
        <w:rPr>
          <w:i w:val="0"/>
        </w:rPr>
        <w:t xml:space="preserve">Адаптированная основная общеобразовательная программа начального общего образования обучающихся с задержкой психического развития </w:t>
      </w:r>
      <w:r w:rsidRPr="00802A0A">
        <w:rPr>
          <w:i w:val="0"/>
        </w:rPr>
        <w:t>(вариант 7.1)</w:t>
      </w:r>
      <w:bookmarkEnd w:id="4"/>
    </w:p>
    <w:p w:rsidR="00907752" w:rsidRPr="009A74E5" w:rsidRDefault="00EC2DC3" w:rsidP="009A74E5">
      <w:pPr>
        <w:pStyle w:val="3"/>
        <w:rPr>
          <w:i w:val="0"/>
        </w:rPr>
      </w:pPr>
      <w:bookmarkStart w:id="5" w:name="_Toc95813384"/>
      <w:r w:rsidRPr="009A74E5">
        <w:rPr>
          <w:i w:val="0"/>
        </w:rPr>
        <w:t>2.1 Целевой раздел</w:t>
      </w:r>
      <w:bookmarkEnd w:id="5"/>
    </w:p>
    <w:p w:rsidR="00907752" w:rsidRPr="009A74E5" w:rsidRDefault="00B65CBF" w:rsidP="009A74E5">
      <w:pPr>
        <w:pStyle w:val="3"/>
        <w:rPr>
          <w:i w:val="0"/>
        </w:rPr>
      </w:pPr>
      <w:bookmarkStart w:id="6" w:name="_Toc95813385"/>
      <w:r w:rsidRPr="009A74E5">
        <w:rPr>
          <w:i w:val="0"/>
        </w:rPr>
        <w:t>2.1.1. Пояснительная записка</w:t>
      </w:r>
      <w:bookmarkEnd w:id="6"/>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009A74E5">
        <w:rPr>
          <w:rFonts w:ascii="Times New Roman" w:hAnsi="Times New Roman"/>
          <w:b/>
          <w:sz w:val="28"/>
          <w:szCs w:val="28"/>
        </w:rPr>
        <w:t xml:space="preserve"> (вариант 7.1)</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lastRenderedPageBreak/>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00A36472">
        <w:rPr>
          <w:rFonts w:ascii="Times New Roman" w:hAnsi="Times New Roman"/>
          <w:sz w:val="28"/>
          <w:szCs w:val="28"/>
        </w:rPr>
        <w:t xml:space="preserve"> ГКОУ ШСШИ</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lastRenderedPageBreak/>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A36472" w:rsidRDefault="00A36472" w:rsidP="004570A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E1A53">
        <w:rPr>
          <w:rFonts w:ascii="Times New Roman" w:hAnsi="Times New Roman" w:cs="Times New Roman"/>
          <w:b/>
          <w:sz w:val="28"/>
          <w:szCs w:val="28"/>
        </w:rPr>
        <w:t>АООП НОО обучающихся с ОВЗ (вариант 7.1) ГКОУ ШСШИ</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A08B6" w:rsidRPr="00F63254" w:rsidRDefault="002A08B6" w:rsidP="002A08B6">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2A08B6" w:rsidRPr="00F63254"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A08B6" w:rsidRPr="002A08B6" w:rsidRDefault="002A08B6" w:rsidP="002A08B6">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A36472" w:rsidRPr="00493A5F" w:rsidRDefault="00A36472" w:rsidP="00A3647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A36472" w:rsidRDefault="00A36472" w:rsidP="00A3647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w:t>
      </w:r>
    </w:p>
    <w:p w:rsidR="00A36472" w:rsidRPr="00F63254" w:rsidRDefault="00A36472" w:rsidP="00A3647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A36472" w:rsidRPr="00F63254" w:rsidRDefault="00A36472" w:rsidP="00A3647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A36472" w:rsidRPr="00F63254" w:rsidRDefault="00A36472" w:rsidP="00A3647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w:t>
      </w:r>
      <w:r w:rsidRPr="00F63254">
        <w:rPr>
          <w:rFonts w:ascii="Times New Roman" w:hAnsi="Times New Roman" w:cs="Times New Roman"/>
          <w:color w:val="auto"/>
          <w:kern w:val="28"/>
          <w:sz w:val="28"/>
          <w:szCs w:val="28"/>
        </w:rPr>
        <w:lastRenderedPageBreak/>
        <w:t xml:space="preserve">определяется характером организации доступной им деятельности (предметно-практической и учебной). </w:t>
      </w:r>
    </w:p>
    <w:p w:rsidR="00A36472" w:rsidRPr="00F63254" w:rsidRDefault="00A36472" w:rsidP="00A3647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A36472" w:rsidRPr="00F63254" w:rsidRDefault="00A36472" w:rsidP="00A3647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A36472" w:rsidRPr="00F63254" w:rsidRDefault="00A36472" w:rsidP="00A3647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A36472" w:rsidRPr="00F63254" w:rsidRDefault="00A36472" w:rsidP="00A3647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A36472" w:rsidRPr="00F63254" w:rsidRDefault="00A36472" w:rsidP="00A3647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A36472" w:rsidRPr="00F63254" w:rsidRDefault="00A36472" w:rsidP="00A3647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9C3DA3" w:rsidRPr="009C3DA3" w:rsidRDefault="00CC5B30" w:rsidP="00CC5B30">
      <w:pPr>
        <w:pStyle w:val="14TexstOSNOVA1012"/>
        <w:spacing w:line="360" w:lineRule="auto"/>
        <w:ind w:firstLine="0"/>
        <w:rPr>
          <w:rFonts w:ascii="Times New Roman" w:hAnsi="Times New Roman" w:cs="Times New Roman"/>
          <w:b/>
          <w:color w:val="auto"/>
          <w:sz w:val="28"/>
          <w:szCs w:val="28"/>
        </w:rPr>
      </w:pPr>
      <w:r>
        <w:rPr>
          <w:rFonts w:ascii="Times New Roman" w:eastAsia="Arial Unicode MS" w:hAnsi="Times New Roman" w:cs="Times New Roman"/>
          <w:b/>
          <w:caps/>
          <w:color w:val="auto"/>
          <w:kern w:val="1"/>
          <w:sz w:val="28"/>
          <w:szCs w:val="28"/>
          <w:lang w:eastAsia="en-US"/>
        </w:rPr>
        <w:t xml:space="preserve">      </w:t>
      </w:r>
      <w:r w:rsidR="009C3DA3">
        <w:rPr>
          <w:rFonts w:ascii="Times New Roman" w:hAnsi="Times New Roman" w:cs="Times New Roman"/>
          <w:b/>
          <w:sz w:val="28"/>
          <w:szCs w:val="28"/>
        </w:rPr>
        <w:t>О</w:t>
      </w:r>
      <w:r w:rsidR="009C3DA3"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w:t>
      </w:r>
      <w:r w:rsidRPr="00ED010F">
        <w:rPr>
          <w:rFonts w:ascii="Times New Roman" w:hAnsi="Times New Roman" w:cs="Times New Roman"/>
          <w:color w:val="auto"/>
          <w:sz w:val="28"/>
          <w:szCs w:val="28"/>
          <w:u w:color="000000"/>
        </w:rPr>
        <w:lastRenderedPageBreak/>
        <w:t xml:space="preserve">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C3E95">
        <w:rPr>
          <w:rFonts w:ascii="Times New Roman" w:hAnsi="Times New Roman" w:cs="Times New Roman"/>
          <w:color w:val="000000" w:themeColor="text1"/>
          <w:sz w:val="28"/>
          <w:szCs w:val="28"/>
        </w:rPr>
        <w:t>Обязательными условиями реализации АООП НОО обучающихся с ЗПР является</w:t>
      </w:r>
      <w:r w:rsidR="00D12979" w:rsidRPr="00A95AAB">
        <w:rPr>
          <w:rFonts w:ascii="Times New Roman" w:hAnsi="Times New Roman" w:cs="Times New Roman"/>
          <w:color w:val="auto"/>
          <w:sz w:val="28"/>
          <w:szCs w:val="28"/>
        </w:rPr>
        <w:t xml:space="preserve">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991008">
        <w:rPr>
          <w:rFonts w:ascii="Times New Roman" w:hAnsi="Times New Roman" w:cs="Times New Roman"/>
          <w:sz w:val="28"/>
          <w:szCs w:val="28"/>
        </w:rPr>
        <w:t>Определе</w:t>
      </w:r>
      <w:r w:rsidRPr="00F63254">
        <w:rPr>
          <w:rFonts w:ascii="Times New Roman" w:hAnsi="Times New Roman" w:cs="Times New Roman"/>
          <w:sz w:val="28"/>
          <w:szCs w:val="28"/>
        </w:rPr>
        <w:t xml:space="preserve">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w:t>
      </w:r>
      <w:r w:rsidR="00991008">
        <w:rPr>
          <w:rFonts w:ascii="Times New Roman" w:hAnsi="Times New Roman" w:cs="Times New Roman"/>
          <w:sz w:val="28"/>
          <w:szCs w:val="28"/>
        </w:rPr>
        <w:t xml:space="preserve"> ГКОУ ШСШИ</w:t>
      </w:r>
      <w:r w:rsidRPr="00F63254">
        <w:rPr>
          <w:rFonts w:ascii="Times New Roman" w:hAnsi="Times New Roman" w:cs="Times New Roman"/>
          <w:sz w:val="28"/>
          <w:szCs w:val="28"/>
        </w:rPr>
        <w:t xml:space="preserve"> осуществля</w:t>
      </w:r>
      <w:r w:rsidR="00991008">
        <w:rPr>
          <w:rFonts w:ascii="Times New Roman" w:hAnsi="Times New Roman" w:cs="Times New Roman"/>
          <w:sz w:val="28"/>
          <w:szCs w:val="28"/>
        </w:rPr>
        <w:t>лось</w:t>
      </w:r>
      <w:r w:rsidRPr="00F63254">
        <w:rPr>
          <w:rFonts w:ascii="Times New Roman" w:hAnsi="Times New Roman" w:cs="Times New Roman"/>
          <w:sz w:val="28"/>
          <w:szCs w:val="28"/>
        </w:rPr>
        <w:t xml:space="preserve"> на основе рекомендаций психолого-медико-педагогической комиссии (ПМПК), сформулированных по результатам его комплексного </w:t>
      </w:r>
      <w:r w:rsidRPr="00F63254">
        <w:rPr>
          <w:rFonts w:ascii="Times New Roman" w:hAnsi="Times New Roman" w:cs="Times New Roman"/>
          <w:sz w:val="28"/>
          <w:szCs w:val="28"/>
        </w:rPr>
        <w:lastRenderedPageBreak/>
        <w:t>психолого-медико-педагогического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w:t>
      </w:r>
      <w:r w:rsidR="005D13F0">
        <w:rPr>
          <w:rFonts w:ascii="Times New Roman" w:hAnsi="Times New Roman" w:cs="Times New Roman"/>
          <w:sz w:val="28"/>
          <w:szCs w:val="28"/>
        </w:rPr>
        <w:t>,</w:t>
      </w:r>
      <w:r w:rsidRPr="00F63254">
        <w:rPr>
          <w:rFonts w:ascii="Times New Roman" w:hAnsi="Times New Roman" w:cs="Times New Roman"/>
          <w:sz w:val="28"/>
          <w:szCs w:val="28"/>
        </w:rPr>
        <w:t xml:space="preserve"> либо неравномерное становление познавательной деятельности, трудности произвольной саморегуляции.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991008">
        <w:rPr>
          <w:rFonts w:ascii="Times New Roman" w:hAnsi="Times New Roman" w:cs="Times New Roman"/>
          <w:sz w:val="28"/>
          <w:szCs w:val="28"/>
        </w:rPr>
        <w:t>Различие структуры нарушения психического развития у обучающихся с ЗПР определяет</w:t>
      </w:r>
      <w:r w:rsidRPr="00F63254">
        <w:rPr>
          <w:rFonts w:ascii="Times New Roman" w:hAnsi="Times New Roman" w:cs="Times New Roman"/>
          <w:sz w:val="28"/>
          <w:szCs w:val="28"/>
        </w:rPr>
        <w:t xml:space="preserve">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324583">
        <w:rPr>
          <w:rFonts w:ascii="Times New Roman" w:hAnsi="Times New Roman" w:cs="Times New Roman"/>
          <w:sz w:val="28"/>
          <w:szCs w:val="28"/>
        </w:rPr>
        <w:t xml:space="preserve">АООП НОО (вариант 7.1) </w:t>
      </w:r>
      <w:proofErr w:type="gramStart"/>
      <w:r w:rsidRPr="00324583">
        <w:rPr>
          <w:rFonts w:ascii="Times New Roman" w:hAnsi="Times New Roman" w:cs="Times New Roman"/>
          <w:sz w:val="28"/>
          <w:szCs w:val="28"/>
        </w:rPr>
        <w:t>адресована</w:t>
      </w:r>
      <w:proofErr w:type="gramEnd"/>
      <w:r w:rsidRPr="00324583">
        <w:rPr>
          <w:rFonts w:ascii="Times New Roman" w:hAnsi="Times New Roman" w:cs="Times New Roman"/>
          <w:sz w:val="28"/>
          <w:szCs w:val="28"/>
        </w:rPr>
        <w:t xml:space="preserve"> обучающимся с ЗПР, достигшим к моменту поступления</w:t>
      </w:r>
      <w:r w:rsidRPr="00003B26">
        <w:rPr>
          <w:rFonts w:ascii="Times New Roman" w:hAnsi="Times New Roman" w:cs="Times New Roman"/>
          <w:sz w:val="28"/>
          <w:szCs w:val="28"/>
        </w:rPr>
        <w:t xml:space="preserve"> в школу уровня психофизического развития близкого 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отмеча</w:t>
      </w:r>
      <w:r w:rsidR="00324583">
        <w:rPr>
          <w:rFonts w:ascii="Times New Roman" w:hAnsi="Times New Roman" w:cs="Times New Roman"/>
          <w:color w:val="auto"/>
          <w:sz w:val="28"/>
          <w:szCs w:val="28"/>
        </w:rPr>
        <w:t>ют</w:t>
      </w:r>
      <w:r w:rsidRPr="005E6D54">
        <w:rPr>
          <w:rFonts w:ascii="Times New Roman" w:hAnsi="Times New Roman" w:cs="Times New Roman"/>
          <w:color w:val="auto"/>
          <w:sz w:val="28"/>
          <w:szCs w:val="28"/>
        </w:rPr>
        <w:t xml:space="preserve">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w:t>
      </w:r>
      <w:r w:rsidRPr="00F57733">
        <w:rPr>
          <w:rFonts w:ascii="Times New Roman" w:hAnsi="Times New Roman" w:cs="Times New Roman"/>
          <w:color w:val="auto"/>
          <w:sz w:val="28"/>
          <w:szCs w:val="28"/>
        </w:rPr>
        <w:lastRenderedPageBreak/>
        <w:t xml:space="preserve">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омимо перечисленных характеристик, у обучающихся  отмеча</w:t>
      </w:r>
      <w:r w:rsidR="00324583">
        <w:rPr>
          <w:rFonts w:ascii="Times New Roman" w:hAnsi="Times New Roman"/>
          <w:color w:val="auto"/>
          <w:sz w:val="28"/>
          <w:szCs w:val="28"/>
        </w:rPr>
        <w:t>ют</w:t>
      </w:r>
      <w:r w:rsidR="001D48CD" w:rsidRPr="00F57733">
        <w:rPr>
          <w:rFonts w:ascii="Times New Roman" w:hAnsi="Times New Roman"/>
          <w:color w:val="auto"/>
          <w:sz w:val="28"/>
          <w:szCs w:val="28"/>
        </w:rPr>
        <w:t xml:space="preserve">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66123B">
        <w:rPr>
          <w:rFonts w:ascii="Times New Roman" w:hAnsi="Times New Roman" w:cs="Times New Roman"/>
          <w:b w:val="0"/>
          <w:i/>
          <w:caps w:val="0"/>
          <w:color w:val="auto"/>
          <w:sz w:val="28"/>
          <w:szCs w:val="28"/>
          <w:shd w:val="clear" w:color="auto" w:fill="FFFFFF"/>
        </w:rPr>
        <w:t>К общим потребностям</w:t>
      </w:r>
      <w:r w:rsidRPr="00F63254">
        <w:rPr>
          <w:rFonts w:ascii="Times New Roman" w:hAnsi="Times New Roman" w:cs="Times New Roman"/>
          <w:b w:val="0"/>
          <w:caps w:val="0"/>
          <w:color w:val="auto"/>
          <w:sz w:val="28"/>
          <w:szCs w:val="28"/>
          <w:shd w:val="clear" w:color="auto" w:fill="FFFFFF"/>
        </w:rPr>
        <w:t xml:space="preserve">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xml:space="preserve">), характерны следующие </w:t>
      </w:r>
      <w:r w:rsidRPr="0066123B">
        <w:rPr>
          <w:i/>
          <w:sz w:val="28"/>
          <w:szCs w:val="28"/>
          <w:shd w:val="clear" w:color="auto" w:fill="FFFFFF"/>
        </w:rPr>
        <w:t>специфические образовательные потребности</w:t>
      </w:r>
      <w:r w:rsidRPr="00F63254">
        <w:rPr>
          <w:sz w:val="28"/>
          <w:szCs w:val="28"/>
          <w:shd w:val="clear" w:color="auto" w:fill="FFFFFF"/>
        </w:rPr>
        <w:t>:</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социокультурной и </w:t>
      </w:r>
      <w:proofErr w:type="gramStart"/>
      <w:r w:rsidRPr="00570722">
        <w:rPr>
          <w:rFonts w:ascii="Times New Roman" w:hAnsi="Times New Roman" w:cs="Times New Roman"/>
          <w:sz w:val="28"/>
          <w:szCs w:val="28"/>
        </w:rPr>
        <w:t>школьной</w:t>
      </w:r>
      <w:proofErr w:type="gramEnd"/>
      <w:r w:rsidRPr="00570722">
        <w:rPr>
          <w:rFonts w:ascii="Times New Roman" w:hAnsi="Times New Roman" w:cs="Times New Roman"/>
          <w:sz w:val="28"/>
          <w:szCs w:val="28"/>
        </w:rPr>
        <w:t xml:space="preserve">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lastRenderedPageBreak/>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 xml:space="preserve">и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Pr="00CC5B30" w:rsidRDefault="00067714" w:rsidP="00802A0A">
      <w:pPr>
        <w:pStyle w:val="3"/>
        <w:jc w:val="both"/>
        <w:rPr>
          <w:i w:val="0"/>
        </w:rPr>
      </w:pPr>
      <w:bookmarkStart w:id="7" w:name="_Toc95813386"/>
      <w:r w:rsidRPr="00CC5B30">
        <w:rPr>
          <w:i w:val="0"/>
        </w:rPr>
        <w:lastRenderedPageBreak/>
        <w:t xml:space="preserve">2.1.2. </w:t>
      </w:r>
      <w:r w:rsidR="00E8102A" w:rsidRPr="00CC5B30">
        <w:rPr>
          <w:i w:val="0"/>
        </w:rPr>
        <w:t xml:space="preserve">Планируемые результаты освоения </w:t>
      </w:r>
      <w:proofErr w:type="gramStart"/>
      <w:r w:rsidR="00E8102A" w:rsidRPr="00CC5B30">
        <w:rPr>
          <w:i w:val="0"/>
        </w:rPr>
        <w:t>обучающимися</w:t>
      </w:r>
      <w:proofErr w:type="gramEnd"/>
      <w:r w:rsidR="00E8102A" w:rsidRPr="00CC5B30">
        <w:rPr>
          <w:i w:val="0"/>
        </w:rPr>
        <w:t xml:space="preserve"> </w:t>
      </w:r>
      <w:r w:rsidR="00E8102A" w:rsidRPr="00CC5B30">
        <w:rPr>
          <w:i w:val="0"/>
        </w:rPr>
        <w:br/>
        <w:t>с задержкой психического развития адаптированной основной общеобразовательной программы начального общего образования</w:t>
      </w:r>
      <w:bookmarkEnd w:id="7"/>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BD72D9">
        <w:rPr>
          <w:rFonts w:ascii="Times New Roman" w:eastAsia="Times New Roman" w:hAnsi="Times New Roman" w:cs="Times New Roman"/>
          <w:bCs/>
          <w:sz w:val="28"/>
          <w:szCs w:val="28"/>
        </w:rPr>
        <w:t>Личностные, метапредметные и предметные результаты</w:t>
      </w:r>
      <w:r w:rsidRPr="00BD72D9">
        <w:rPr>
          <w:rFonts w:ascii="Times New Roman" w:eastAsia="Times New Roman" w:hAnsi="Times New Roman" w:cs="Times New Roman"/>
          <w:sz w:val="28"/>
          <w:szCs w:val="28"/>
        </w:rPr>
        <w:t xml:space="preserve"> освоения </w:t>
      </w:r>
      <w:r w:rsidR="005157DB" w:rsidRPr="00BD72D9">
        <w:rPr>
          <w:rFonts w:ascii="Times New Roman" w:eastAsia="Times New Roman" w:hAnsi="Times New Roman" w:cs="Times New Roman"/>
          <w:sz w:val="28"/>
          <w:szCs w:val="28"/>
        </w:rPr>
        <w:t xml:space="preserve">обучающимися с ЗПР </w:t>
      </w:r>
      <w:r w:rsidRPr="00BD72D9">
        <w:rPr>
          <w:rFonts w:ascii="Times New Roman" w:eastAsia="Times New Roman" w:hAnsi="Times New Roman" w:cs="Times New Roman"/>
          <w:sz w:val="28"/>
          <w:szCs w:val="28"/>
        </w:rPr>
        <w:t>АООП НОО соответствуют ФГОС НОО</w:t>
      </w:r>
      <w:r w:rsidRPr="00BD72D9">
        <w:rPr>
          <w:rStyle w:val="a4"/>
          <w:rFonts w:ascii="Times New Roman" w:hAnsi="Times New Roman" w:cs="Times New Roman"/>
          <w:sz w:val="28"/>
          <w:szCs w:val="28"/>
        </w:rPr>
        <w:footnoteReference w:id="5"/>
      </w:r>
      <w:r w:rsidR="00117591" w:rsidRPr="00BD72D9">
        <w:rPr>
          <w:rFonts w:ascii="Times New Roman" w:eastAsia="Times New Roman" w:hAnsi="Times New Roman" w:cs="Times New Roman"/>
          <w:sz w:val="28"/>
          <w:szCs w:val="28"/>
        </w:rPr>
        <w:t xml:space="preserve">, </w:t>
      </w:r>
      <w:bookmarkStart w:id="8" w:name="_Hlk95589557"/>
      <w:r w:rsidR="00117591" w:rsidRPr="00BD72D9">
        <w:rPr>
          <w:rFonts w:ascii="Times New Roman" w:eastAsia="Times New Roman" w:hAnsi="Times New Roman" w:cs="Times New Roman"/>
          <w:sz w:val="28"/>
          <w:szCs w:val="28"/>
        </w:rPr>
        <w:t xml:space="preserve">которые представлены </w:t>
      </w:r>
      <w:r w:rsidR="00D00C45" w:rsidRPr="00BD72D9">
        <w:rPr>
          <w:rFonts w:ascii="Times New Roman" w:eastAsia="Times New Roman" w:hAnsi="Times New Roman" w:cs="Times New Roman"/>
          <w:sz w:val="28"/>
          <w:szCs w:val="28"/>
        </w:rPr>
        <w:t>в ООП НОО ГКОУ ШСШИ (утв.пр.</w:t>
      </w:r>
      <w:r w:rsidR="00BD72D9" w:rsidRPr="00BD72D9">
        <w:rPr>
          <w:rFonts w:ascii="Times New Roman" w:eastAsia="Times New Roman" w:hAnsi="Times New Roman" w:cs="Times New Roman"/>
          <w:sz w:val="28"/>
          <w:szCs w:val="28"/>
        </w:rPr>
        <w:t>148</w:t>
      </w:r>
      <w:r w:rsidR="00BD72D9">
        <w:rPr>
          <w:rFonts w:ascii="Times New Roman" w:eastAsia="Times New Roman" w:hAnsi="Times New Roman" w:cs="Times New Roman"/>
          <w:sz w:val="28"/>
          <w:szCs w:val="28"/>
        </w:rPr>
        <w:t xml:space="preserve"> </w:t>
      </w:r>
      <w:r w:rsidR="00D00C45" w:rsidRPr="00BD72D9">
        <w:rPr>
          <w:rFonts w:ascii="Times New Roman" w:eastAsia="Times New Roman" w:hAnsi="Times New Roman" w:cs="Times New Roman"/>
          <w:sz w:val="28"/>
          <w:szCs w:val="28"/>
        </w:rPr>
        <w:t>№ от</w:t>
      </w:r>
      <w:r w:rsidR="00BD72D9" w:rsidRPr="00BD72D9">
        <w:rPr>
          <w:rFonts w:ascii="Times New Roman" w:eastAsia="Times New Roman" w:hAnsi="Times New Roman" w:cs="Times New Roman"/>
          <w:sz w:val="28"/>
          <w:szCs w:val="28"/>
        </w:rPr>
        <w:t xml:space="preserve"> 28.08.20</w:t>
      </w:r>
      <w:r w:rsidR="00B36840" w:rsidRPr="00BD72D9">
        <w:rPr>
          <w:rFonts w:ascii="Times New Roman" w:eastAsia="Times New Roman" w:hAnsi="Times New Roman" w:cs="Times New Roman"/>
          <w:sz w:val="28"/>
          <w:szCs w:val="28"/>
        </w:rPr>
        <w:t xml:space="preserve">18 </w:t>
      </w:r>
      <w:r w:rsidR="00D00C45" w:rsidRPr="00BD72D9">
        <w:rPr>
          <w:rFonts w:ascii="Times New Roman" w:eastAsia="Times New Roman" w:hAnsi="Times New Roman" w:cs="Times New Roman"/>
          <w:sz w:val="28"/>
          <w:szCs w:val="28"/>
        </w:rPr>
        <w:t>года)</w:t>
      </w:r>
      <w:r w:rsidR="00BD72D9" w:rsidRPr="00BD72D9">
        <w:rPr>
          <w:rFonts w:ascii="Times New Roman" w:eastAsia="Times New Roman" w:hAnsi="Times New Roman" w:cs="Times New Roman"/>
          <w:sz w:val="28"/>
          <w:szCs w:val="28"/>
        </w:rPr>
        <w:t>.</w:t>
      </w:r>
      <w:r w:rsidR="00D00C45" w:rsidRPr="00BD72D9">
        <w:rPr>
          <w:rFonts w:ascii="Times New Roman" w:eastAsia="Times New Roman" w:hAnsi="Times New Roman" w:cs="Times New Roman"/>
          <w:sz w:val="28"/>
          <w:szCs w:val="28"/>
        </w:rPr>
        <w:t xml:space="preserve"> </w:t>
      </w:r>
    </w:p>
    <w:bookmarkEnd w:id="8"/>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lastRenderedPageBreak/>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w:t>
      </w:r>
      <w:r w:rsidR="005D234D">
        <w:rPr>
          <w:rFonts w:ascii="Times New Roman" w:hAnsi="Times New Roman" w:cs="Times New Roman"/>
          <w:sz w:val="28"/>
          <w:szCs w:val="28"/>
        </w:rPr>
        <w:t xml:space="preserve"> </w:t>
      </w:r>
      <w:r w:rsidRPr="00D142B1">
        <w:rPr>
          <w:rFonts w:ascii="Times New Roman" w:hAnsi="Times New Roman" w:cs="Times New Roman"/>
          <w:sz w:val="28"/>
          <w:szCs w:val="28"/>
        </w:rPr>
        <w:t>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1458A9" w:rsidRDefault="00D142B1" w:rsidP="00D142B1">
      <w:pPr>
        <w:tabs>
          <w:tab w:val="left" w:pos="0"/>
        </w:tabs>
        <w:spacing w:after="0" w:line="360" w:lineRule="auto"/>
        <w:ind w:firstLine="709"/>
        <w:jc w:val="both"/>
        <w:rPr>
          <w:rFonts w:ascii="Times New Roman" w:hAnsi="Times New Roman" w:cs="Times New Roman"/>
          <w:sz w:val="28"/>
          <w:szCs w:val="28"/>
        </w:rPr>
      </w:pPr>
      <w:r w:rsidRPr="001458A9">
        <w:rPr>
          <w:rFonts w:ascii="Times New Roman" w:hAnsi="Times New Roman" w:cs="Times New Roman"/>
          <w:sz w:val="28"/>
          <w:szCs w:val="28"/>
        </w:rPr>
        <w:t>Результаты специальной поддержки освоения АООП НОО</w:t>
      </w:r>
      <w:r w:rsidR="00191739" w:rsidRPr="001458A9">
        <w:rPr>
          <w:rFonts w:ascii="Times New Roman" w:hAnsi="Times New Roman" w:cs="Times New Roman"/>
          <w:sz w:val="28"/>
          <w:szCs w:val="28"/>
        </w:rPr>
        <w:t xml:space="preserve"> должны </w:t>
      </w:r>
      <w:r w:rsidRPr="001458A9">
        <w:rPr>
          <w:rFonts w:ascii="Times New Roman" w:hAnsi="Times New Roman" w:cs="Times New Roman"/>
          <w:sz w:val="28"/>
          <w:szCs w:val="28"/>
        </w:rPr>
        <w:t xml:space="preserve"> отража</w:t>
      </w:r>
      <w:r w:rsidR="004D3F72" w:rsidRPr="001458A9">
        <w:rPr>
          <w:rFonts w:ascii="Times New Roman" w:hAnsi="Times New Roman" w:cs="Times New Roman"/>
          <w:sz w:val="28"/>
          <w:szCs w:val="28"/>
        </w:rPr>
        <w:t>ть</w:t>
      </w:r>
      <w:r w:rsidRPr="001458A9">
        <w:rPr>
          <w:rFonts w:ascii="Times New Roman" w:hAnsi="Times New Roman" w:cs="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E75D8F">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4D3F72" w:rsidRPr="00BD72D9" w:rsidRDefault="004D3F72" w:rsidP="00D142B1">
      <w:pPr>
        <w:tabs>
          <w:tab w:val="left" w:pos="0"/>
          <w:tab w:val="right" w:leader="dot" w:pos="9639"/>
        </w:tabs>
        <w:spacing w:after="0" w:line="360" w:lineRule="auto"/>
        <w:ind w:firstLine="709"/>
        <w:jc w:val="both"/>
        <w:rPr>
          <w:rFonts w:ascii="Times New Roman" w:hAnsi="Times New Roman" w:cs="Times New Roman"/>
          <w:color w:val="000000" w:themeColor="text1"/>
          <w:sz w:val="28"/>
          <w:szCs w:val="28"/>
        </w:rPr>
      </w:pPr>
      <w:r w:rsidRPr="00BD72D9">
        <w:rPr>
          <w:rFonts w:ascii="Times New Roman" w:hAnsi="Times New Roman" w:cs="Times New Roman"/>
          <w:color w:val="000000" w:themeColor="text1"/>
          <w:sz w:val="28"/>
          <w:szCs w:val="28"/>
        </w:rPr>
        <w:t>Предметом итоговой оценки освоения обучающимися с ЗПР АООП НОО является достижение предметных и метапредметных результатов и достижение результатов, освоения программы  коррекционной работы.</w:t>
      </w:r>
    </w:p>
    <w:p w:rsidR="004D3F72" w:rsidRPr="00BD72D9" w:rsidRDefault="004D3F72" w:rsidP="00D142B1">
      <w:pPr>
        <w:tabs>
          <w:tab w:val="left" w:pos="0"/>
          <w:tab w:val="right" w:leader="dot" w:pos="9639"/>
        </w:tabs>
        <w:spacing w:after="0" w:line="360" w:lineRule="auto"/>
        <w:ind w:firstLine="709"/>
        <w:jc w:val="both"/>
        <w:rPr>
          <w:rFonts w:ascii="Times New Roman" w:hAnsi="Times New Roman" w:cs="Times New Roman"/>
          <w:color w:val="000000" w:themeColor="text1"/>
          <w:sz w:val="28"/>
          <w:szCs w:val="28"/>
        </w:rPr>
      </w:pPr>
      <w:r w:rsidRPr="00BD72D9">
        <w:rPr>
          <w:rFonts w:ascii="Times New Roman" w:hAnsi="Times New Roman" w:cs="Times New Roman"/>
          <w:color w:val="000000" w:themeColor="text1"/>
          <w:sz w:val="28"/>
          <w:szCs w:val="28"/>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w:t>
      </w:r>
      <w:r w:rsidRPr="00BD72D9">
        <w:rPr>
          <w:rFonts w:ascii="Times New Roman" w:hAnsi="Times New Roman" w:cs="Times New Roman"/>
          <w:color w:val="000000" w:themeColor="text1"/>
          <w:sz w:val="28"/>
          <w:szCs w:val="28"/>
        </w:rPr>
        <w:lastRenderedPageBreak/>
        <w:t xml:space="preserve">овладения содержанием АООП НОО делается на основании положительной индивидуальной динамики. </w:t>
      </w:r>
    </w:p>
    <w:p w:rsidR="005562F0" w:rsidRPr="00CC5B30" w:rsidRDefault="00576D40" w:rsidP="00802A0A">
      <w:pPr>
        <w:pStyle w:val="3"/>
        <w:jc w:val="both"/>
        <w:rPr>
          <w:i w:val="0"/>
        </w:rPr>
      </w:pPr>
      <w:bookmarkStart w:id="9" w:name="_Toc95813387"/>
      <w:r w:rsidRPr="00CC5B30">
        <w:rPr>
          <w:i w:val="0"/>
        </w:rPr>
        <w:t xml:space="preserve">2.1.3. </w:t>
      </w:r>
      <w:r w:rsidR="005562F0" w:rsidRPr="00CC5B30">
        <w:rPr>
          <w:i w:val="0"/>
        </w:rPr>
        <w:t xml:space="preserve">Система оценки достижения обучающимися </w:t>
      </w:r>
      <w:r w:rsidR="005562F0" w:rsidRPr="00CC5B30">
        <w:rPr>
          <w:i w:val="0"/>
        </w:rPr>
        <w:br/>
        <w:t xml:space="preserve">с задержкой психического </w:t>
      </w:r>
      <w:proofErr w:type="gramStart"/>
      <w:r w:rsidR="005562F0" w:rsidRPr="00CC5B30">
        <w:rPr>
          <w:i w:val="0"/>
        </w:rPr>
        <w:t xml:space="preserve">развития планируемых результатов освоения </w:t>
      </w:r>
      <w:r w:rsidR="005562F0" w:rsidRPr="00CC5B30">
        <w:rPr>
          <w:i w:val="0"/>
        </w:rPr>
        <w:br/>
        <w:t xml:space="preserve">адаптированной основной общеобразовательной программы </w:t>
      </w:r>
      <w:r w:rsidR="00F5356F" w:rsidRPr="00CC5B30">
        <w:rPr>
          <w:i w:val="0"/>
        </w:rPr>
        <w:br/>
      </w:r>
      <w:r w:rsidR="005562F0" w:rsidRPr="00CC5B30">
        <w:rPr>
          <w:i w:val="0"/>
        </w:rPr>
        <w:t>начального общего образования</w:t>
      </w:r>
      <w:bookmarkEnd w:id="9"/>
      <w:proofErr w:type="gramEnd"/>
    </w:p>
    <w:p w:rsidR="00906E24"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ОВЗ </w:t>
      </w:r>
      <w:r w:rsidRPr="00B11FEA">
        <w:rPr>
          <w:rFonts w:ascii="Times New Roman" w:hAnsi="Times New Roman" w:cs="Times New Roman"/>
          <w:sz w:val="28"/>
          <w:szCs w:val="28"/>
        </w:rPr>
        <w:t>являются</w:t>
      </w:r>
      <w:r w:rsidR="00906E24">
        <w:rPr>
          <w:rFonts w:ascii="Times New Roman" w:hAnsi="Times New Roman" w:cs="Times New Roman"/>
          <w:sz w:val="28"/>
          <w:szCs w:val="28"/>
        </w:rPr>
        <w:t>:</w:t>
      </w:r>
    </w:p>
    <w:p w:rsidR="00906E24" w:rsidRDefault="00906E24" w:rsidP="00C54A1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C54A16" w:rsidRPr="00B11FEA">
        <w:rPr>
          <w:rFonts w:ascii="Times New Roman" w:hAnsi="Times New Roman" w:cs="Times New Roman"/>
          <w:sz w:val="28"/>
          <w:szCs w:val="28"/>
        </w:rPr>
        <w:t xml:space="preserve"> оценка образовательных достижений обучающихся</w:t>
      </w:r>
      <w:r>
        <w:rPr>
          <w:rFonts w:ascii="Times New Roman" w:hAnsi="Times New Roman" w:cs="Times New Roman"/>
          <w:sz w:val="28"/>
          <w:szCs w:val="28"/>
        </w:rPr>
        <w:t>;</w:t>
      </w:r>
    </w:p>
    <w:p w:rsidR="00C54A16" w:rsidRDefault="00906E24" w:rsidP="00C54A1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4570A1">
        <w:rPr>
          <w:rFonts w:ascii="Times New Roman" w:hAnsi="Times New Roman" w:cs="Times New Roman"/>
          <w:sz w:val="28"/>
          <w:szCs w:val="28"/>
        </w:rPr>
        <w:t xml:space="preserve"> </w:t>
      </w:r>
      <w:r w:rsidR="00C54A16" w:rsidRPr="00B11FEA">
        <w:rPr>
          <w:rFonts w:ascii="Times New Roman" w:hAnsi="Times New Roman" w:cs="Times New Roman"/>
          <w:sz w:val="28"/>
          <w:szCs w:val="28"/>
        </w:rPr>
        <w:t>оценка результатов деятельности образовательн</w:t>
      </w:r>
      <w:r>
        <w:rPr>
          <w:rFonts w:ascii="Times New Roman" w:hAnsi="Times New Roman" w:cs="Times New Roman"/>
          <w:sz w:val="28"/>
          <w:szCs w:val="28"/>
        </w:rPr>
        <w:t>ой</w:t>
      </w:r>
      <w:r w:rsidR="00C54A16" w:rsidRPr="00B11FEA">
        <w:rPr>
          <w:rFonts w:ascii="Times New Roman" w:hAnsi="Times New Roman" w:cs="Times New Roman"/>
          <w:sz w:val="28"/>
          <w:szCs w:val="28"/>
        </w:rPr>
        <w:t xml:space="preserve"> организаци</w:t>
      </w:r>
      <w:r>
        <w:rPr>
          <w:rFonts w:ascii="Times New Roman" w:hAnsi="Times New Roman" w:cs="Times New Roman"/>
          <w:sz w:val="28"/>
          <w:szCs w:val="28"/>
        </w:rPr>
        <w:t>и</w:t>
      </w:r>
      <w:r w:rsidR="00C54A16" w:rsidRPr="00B11FEA">
        <w:rPr>
          <w:rFonts w:ascii="Times New Roman" w:hAnsi="Times New Roman" w:cs="Times New Roman"/>
          <w:sz w:val="28"/>
          <w:szCs w:val="28"/>
        </w:rPr>
        <w:t xml:space="preserve"> и педагогических кадров. </w:t>
      </w:r>
    </w:p>
    <w:p w:rsidR="00477618" w:rsidRPr="00B11FEA" w:rsidRDefault="00477618" w:rsidP="00C54A1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Полученные данные используются для оценки состояния и тенденций развития системы </w:t>
      </w:r>
      <w:r w:rsidR="003C1768">
        <w:rPr>
          <w:rFonts w:ascii="Times New Roman" w:hAnsi="Times New Roman" w:cs="Times New Roman"/>
          <w:sz w:val="28"/>
          <w:szCs w:val="28"/>
        </w:rPr>
        <w:t>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451F5" w:rsidRDefault="00BF2E42" w:rsidP="00BD72D9">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r w:rsidR="0029410D">
        <w:rPr>
          <w:rFonts w:ascii="Times New Roman" w:hAnsi="Times New Roman" w:cs="Times New Roman"/>
          <w:sz w:val="28"/>
          <w:szCs w:val="28"/>
        </w:rPr>
        <w:t xml:space="preserve">, </w:t>
      </w:r>
      <w:r w:rsidR="0029410D" w:rsidRPr="00BD72D9">
        <w:rPr>
          <w:rFonts w:ascii="Times New Roman" w:eastAsia="Times New Roman" w:hAnsi="Times New Roman" w:cs="Times New Roman"/>
          <w:sz w:val="28"/>
          <w:szCs w:val="28"/>
        </w:rPr>
        <w:t xml:space="preserve">которые представлены в ООП НОО ГКОУ ШСШИ </w:t>
      </w:r>
      <w:r w:rsidR="00BD72D9" w:rsidRPr="00BD72D9">
        <w:rPr>
          <w:rFonts w:ascii="Times New Roman" w:eastAsia="Times New Roman" w:hAnsi="Times New Roman" w:cs="Times New Roman"/>
          <w:sz w:val="28"/>
          <w:szCs w:val="28"/>
        </w:rPr>
        <w:t>(утв.пр.148</w:t>
      </w:r>
      <w:r w:rsidR="00BD72D9">
        <w:rPr>
          <w:rFonts w:ascii="Times New Roman" w:eastAsia="Times New Roman" w:hAnsi="Times New Roman" w:cs="Times New Roman"/>
          <w:sz w:val="28"/>
          <w:szCs w:val="28"/>
        </w:rPr>
        <w:t xml:space="preserve"> </w:t>
      </w:r>
      <w:r w:rsidR="00BD72D9" w:rsidRPr="00BD72D9">
        <w:rPr>
          <w:rFonts w:ascii="Times New Roman" w:eastAsia="Times New Roman" w:hAnsi="Times New Roman" w:cs="Times New Roman"/>
          <w:sz w:val="28"/>
          <w:szCs w:val="28"/>
        </w:rPr>
        <w:t>№ от 28.08.2018 года).</w:t>
      </w:r>
    </w:p>
    <w:p w:rsidR="00294286" w:rsidRDefault="00294286" w:rsidP="00294286">
      <w:pPr>
        <w:pStyle w:val="14TexstOSNOVA1012"/>
        <w:spacing w:line="360" w:lineRule="auto"/>
        <w:ind w:firstLine="709"/>
        <w:rPr>
          <w:rFonts w:ascii="Times New Roman" w:hAnsi="Times New Roman" w:cs="Times New Roman"/>
          <w:color w:val="auto"/>
          <w:sz w:val="28"/>
          <w:szCs w:val="28"/>
        </w:rPr>
      </w:pPr>
      <w:bookmarkStart w:id="10" w:name="_Hlk95639585"/>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w:t>
      </w:r>
      <w:bookmarkEnd w:id="10"/>
      <w:r w:rsidRPr="00C6295C">
        <w:rPr>
          <w:rFonts w:ascii="Times New Roman" w:hAnsi="Times New Roman" w:cs="Times New Roman"/>
          <w:color w:val="auto"/>
          <w:sz w:val="28"/>
          <w:szCs w:val="28"/>
        </w:rPr>
        <w:t>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477618" w:rsidRDefault="00477618" w:rsidP="00294286">
      <w:pPr>
        <w:pStyle w:val="14TexstOSNOVA1012"/>
        <w:spacing w:line="360" w:lineRule="auto"/>
        <w:ind w:firstLine="709"/>
        <w:rPr>
          <w:rFonts w:ascii="Times New Roman" w:hAnsi="Times New Roman" w:cs="Times New Roman"/>
          <w:sz w:val="28"/>
          <w:szCs w:val="28"/>
        </w:rPr>
      </w:pPr>
      <w:r w:rsidRPr="00C6295C">
        <w:rPr>
          <w:rFonts w:ascii="Times New Roman" w:hAnsi="Times New Roman" w:cs="Times New Roman"/>
          <w:color w:val="auto"/>
          <w:sz w:val="28"/>
          <w:szCs w:val="28"/>
        </w:rPr>
        <w:t>Оцен</w:t>
      </w:r>
      <w:r>
        <w:rPr>
          <w:rFonts w:ascii="Times New Roman" w:hAnsi="Times New Roman" w:cs="Times New Roman"/>
          <w:color w:val="auto"/>
          <w:sz w:val="28"/>
          <w:szCs w:val="28"/>
        </w:rPr>
        <w:t>ка</w:t>
      </w:r>
      <w:r w:rsidRPr="00C6295C">
        <w:rPr>
          <w:rFonts w:ascii="Times New Roman" w:hAnsi="Times New Roman" w:cs="Times New Roman"/>
          <w:color w:val="auto"/>
          <w:sz w:val="28"/>
          <w:szCs w:val="28"/>
        </w:rPr>
        <w:t xml:space="preserve"> </w:t>
      </w:r>
      <w:r w:rsidRPr="00133AFF">
        <w:rPr>
          <w:rFonts w:ascii="Times New Roman" w:hAnsi="Times New Roman" w:cs="Times New Roman"/>
          <w:sz w:val="28"/>
          <w:szCs w:val="28"/>
        </w:rPr>
        <w:t>достижени</w:t>
      </w:r>
      <w:r>
        <w:rPr>
          <w:rFonts w:ascii="Times New Roman" w:hAnsi="Times New Roman" w:cs="Times New Roman"/>
          <w:sz w:val="28"/>
          <w:szCs w:val="28"/>
        </w:rPr>
        <w:t>й</w:t>
      </w:r>
      <w:r w:rsidRPr="00133AFF">
        <w:rPr>
          <w:rFonts w:ascii="Times New Roman" w:hAnsi="Times New Roman" w:cs="Times New Roman"/>
          <w:sz w:val="28"/>
          <w:szCs w:val="28"/>
        </w:rPr>
        <w:t xml:space="preserve"> </w:t>
      </w:r>
      <w:proofErr w:type="gramStart"/>
      <w:r w:rsidRPr="00133AFF">
        <w:rPr>
          <w:rFonts w:ascii="Times New Roman" w:hAnsi="Times New Roman" w:cs="Times New Roman"/>
          <w:sz w:val="28"/>
          <w:szCs w:val="28"/>
        </w:rPr>
        <w:t>обучающим</w:t>
      </w:r>
      <w:r>
        <w:rPr>
          <w:rFonts w:ascii="Times New Roman" w:hAnsi="Times New Roman" w:cs="Times New Roman"/>
          <w:sz w:val="28"/>
          <w:szCs w:val="28"/>
        </w:rPr>
        <w:t>и</w:t>
      </w:r>
      <w:r w:rsidRPr="00133AFF">
        <w:rPr>
          <w:rFonts w:ascii="Times New Roman" w:hAnsi="Times New Roman" w:cs="Times New Roman"/>
          <w:sz w:val="28"/>
          <w:szCs w:val="28"/>
        </w:rPr>
        <w:t>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Pr>
          <w:rFonts w:ascii="Times New Roman" w:hAnsi="Times New Roman" w:cs="Times New Roman"/>
          <w:sz w:val="28"/>
          <w:szCs w:val="28"/>
        </w:rPr>
        <w:t xml:space="preserve">  осуществляется на основе мнений группы специалистов, входящих в состав психолого-медико-педагогического консилиума </w:t>
      </w:r>
      <w:r w:rsidR="003C1768">
        <w:rPr>
          <w:rFonts w:ascii="Times New Roman" w:hAnsi="Times New Roman" w:cs="Times New Roman"/>
          <w:sz w:val="28"/>
          <w:szCs w:val="28"/>
        </w:rPr>
        <w:t>(</w:t>
      </w:r>
      <w:r>
        <w:rPr>
          <w:rFonts w:ascii="Times New Roman" w:hAnsi="Times New Roman" w:cs="Times New Roman"/>
          <w:sz w:val="28"/>
          <w:szCs w:val="28"/>
        </w:rPr>
        <w:t>ПМПк</w:t>
      </w:r>
      <w:r w:rsidR="003C1768">
        <w:rPr>
          <w:rFonts w:ascii="Times New Roman" w:hAnsi="Times New Roman" w:cs="Times New Roman"/>
          <w:sz w:val="28"/>
          <w:szCs w:val="28"/>
        </w:rPr>
        <w:t xml:space="preserve">) </w:t>
      </w:r>
      <w:r>
        <w:rPr>
          <w:rFonts w:ascii="Times New Roman" w:hAnsi="Times New Roman" w:cs="Times New Roman"/>
          <w:sz w:val="28"/>
          <w:szCs w:val="28"/>
        </w:rPr>
        <w:t>ГКОУ ШСШИ.</w:t>
      </w:r>
    </w:p>
    <w:p w:rsidR="00F531E6" w:rsidRPr="00D57A29" w:rsidRDefault="00F531E6"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t>Для оценки УУД используется шкала результатов:</w:t>
      </w:r>
    </w:p>
    <w:p w:rsidR="00F531E6" w:rsidRPr="00D57A29" w:rsidRDefault="00F531E6"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lastRenderedPageBreak/>
        <w:t>0 баллов – нет продвижения;</w:t>
      </w:r>
    </w:p>
    <w:p w:rsidR="00F531E6" w:rsidRPr="00D57A29" w:rsidRDefault="00F531E6"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t>1 балл – минимальное продвижение;</w:t>
      </w:r>
    </w:p>
    <w:p w:rsidR="00F531E6" w:rsidRPr="00D57A29" w:rsidRDefault="00F531E6"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t>2 балла – среднее продвижение;</w:t>
      </w:r>
    </w:p>
    <w:p w:rsidR="00F531E6" w:rsidRPr="00D57A29" w:rsidRDefault="00F531E6"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t>3 балла – значительное продвижение.</w:t>
      </w:r>
    </w:p>
    <w:p w:rsidR="009856BD" w:rsidRPr="00D57A29" w:rsidRDefault="009856BD"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b/>
          <w:bCs/>
          <w:color w:val="181818"/>
          <w:sz w:val="28"/>
          <w:szCs w:val="28"/>
          <w:lang w:eastAsia="ru-RU"/>
        </w:rPr>
        <w:t>Оценка личностных результатов</w:t>
      </w:r>
    </w:p>
    <w:p w:rsidR="009856BD" w:rsidRPr="00D57A29" w:rsidRDefault="009856BD" w:rsidP="00D57A29">
      <w:pPr>
        <w:shd w:val="clear" w:color="auto" w:fill="FFFFFF"/>
        <w:spacing w:after="0"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i/>
          <w:iCs/>
          <w:color w:val="181818"/>
          <w:sz w:val="28"/>
          <w:szCs w:val="28"/>
          <w:lang w:eastAsia="ru-RU"/>
        </w:rPr>
        <w:t>Личностные результаты</w:t>
      </w:r>
      <w:r w:rsidRPr="00D57A29">
        <w:rPr>
          <w:rFonts w:ascii="Times New Roman" w:eastAsia="Times New Roman" w:hAnsi="Times New Roman" w:cs="Times New Roman"/>
          <w:color w:val="181818"/>
          <w:sz w:val="28"/>
          <w:szCs w:val="28"/>
          <w:lang w:eastAsia="ru-RU"/>
        </w:rPr>
        <w:t xml:space="preserve"> включают овладение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w:t>
      </w:r>
      <w:r w:rsidR="006F40FE" w:rsidRPr="00D57A29">
        <w:rPr>
          <w:rFonts w:ascii="Times New Roman" w:eastAsia="Times New Roman" w:hAnsi="Times New Roman" w:cs="Times New Roman"/>
          <w:color w:val="181818"/>
          <w:sz w:val="28"/>
          <w:szCs w:val="28"/>
          <w:lang w:eastAsia="ru-RU"/>
        </w:rPr>
        <w:t>аю</w:t>
      </w:r>
      <w:r w:rsidRPr="00D57A29">
        <w:rPr>
          <w:rFonts w:ascii="Times New Roman" w:eastAsia="Times New Roman" w:hAnsi="Times New Roman" w:cs="Times New Roman"/>
          <w:color w:val="181818"/>
          <w:sz w:val="28"/>
          <w:szCs w:val="28"/>
          <w:lang w:eastAsia="ru-RU"/>
        </w:rPr>
        <w:t>щимися</w:t>
      </w:r>
      <w:r w:rsidR="006F40FE" w:rsidRPr="00D57A29">
        <w:rPr>
          <w:rFonts w:ascii="Times New Roman" w:eastAsia="Times New Roman" w:hAnsi="Times New Roman" w:cs="Times New Roman"/>
          <w:color w:val="181818"/>
          <w:sz w:val="28"/>
          <w:szCs w:val="28"/>
          <w:lang w:eastAsia="ru-RU"/>
        </w:rPr>
        <w:t xml:space="preserve"> </w:t>
      </w:r>
      <w:r w:rsidRPr="00D57A29">
        <w:rPr>
          <w:rFonts w:ascii="Times New Roman" w:eastAsia="Times New Roman" w:hAnsi="Times New Roman" w:cs="Times New Roman"/>
          <w:color w:val="181818"/>
          <w:sz w:val="28"/>
          <w:szCs w:val="28"/>
          <w:lang w:eastAsia="ru-RU"/>
        </w:rPr>
        <w:t xml:space="preserve"> с ЗПР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 xml:space="preserve">щихся в различных средах. Оценка личностных результатов – это оценка продвижения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щегося в овладении социальными (жизненными) компетенциями, которые, в конечном итоге, составляют основу этих результатов.</w:t>
      </w:r>
    </w:p>
    <w:p w:rsidR="009856BD" w:rsidRPr="00D57A29" w:rsidRDefault="009856BD" w:rsidP="00D57A29">
      <w:pPr>
        <w:shd w:val="clear" w:color="auto" w:fill="FFFFFF"/>
        <w:spacing w:line="360" w:lineRule="auto"/>
        <w:jc w:val="both"/>
        <w:rPr>
          <w:rFonts w:ascii="Arial" w:eastAsia="Times New Roman" w:hAnsi="Arial" w:cs="Arial"/>
          <w:color w:val="181818"/>
          <w:sz w:val="28"/>
          <w:szCs w:val="28"/>
          <w:lang w:eastAsia="ru-RU"/>
        </w:rPr>
      </w:pPr>
      <w:r w:rsidRPr="00D57A29">
        <w:rPr>
          <w:rFonts w:ascii="Times New Roman" w:eastAsia="Times New Roman" w:hAnsi="Times New Roman" w:cs="Times New Roman"/>
          <w:color w:val="181818"/>
          <w:sz w:val="28"/>
          <w:szCs w:val="28"/>
          <w:lang w:eastAsia="ru-RU"/>
        </w:rPr>
        <w:t xml:space="preserve">           Для полноты оценки личностных результатов освоения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щи</w:t>
      </w:r>
      <w:r w:rsidR="006F40FE" w:rsidRPr="00D57A29">
        <w:rPr>
          <w:rFonts w:ascii="Times New Roman" w:eastAsia="Times New Roman" w:hAnsi="Times New Roman" w:cs="Times New Roman"/>
          <w:color w:val="181818"/>
          <w:sz w:val="28"/>
          <w:szCs w:val="28"/>
          <w:lang w:eastAsia="ru-RU"/>
        </w:rPr>
        <w:t>х</w:t>
      </w:r>
      <w:r w:rsidRPr="00D57A29">
        <w:rPr>
          <w:rFonts w:ascii="Times New Roman" w:eastAsia="Times New Roman" w:hAnsi="Times New Roman" w:cs="Times New Roman"/>
          <w:color w:val="181818"/>
          <w:sz w:val="28"/>
          <w:szCs w:val="28"/>
          <w:lang w:eastAsia="ru-RU"/>
        </w:rPr>
        <w:t xml:space="preserve">ся с ЗПР АООП учитывается мнение родителей (законных представителей), поскольку основой оценки служит анализ изменений поведения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щегося в повседневной жизни в различных социальных средах (школьной и семейной).</w:t>
      </w:r>
    </w:p>
    <w:tbl>
      <w:tblPr>
        <w:tblW w:w="9900" w:type="dxa"/>
        <w:tblCellMar>
          <w:left w:w="0" w:type="dxa"/>
          <w:right w:w="0" w:type="dxa"/>
        </w:tblCellMar>
        <w:tblLook w:val="04A0"/>
      </w:tblPr>
      <w:tblGrid>
        <w:gridCol w:w="2404"/>
        <w:gridCol w:w="744"/>
        <w:gridCol w:w="955"/>
        <w:gridCol w:w="841"/>
        <w:gridCol w:w="855"/>
        <w:gridCol w:w="775"/>
        <w:gridCol w:w="855"/>
        <w:gridCol w:w="775"/>
        <w:gridCol w:w="855"/>
        <w:gridCol w:w="841"/>
      </w:tblGrid>
      <w:tr w:rsidR="009856BD" w:rsidRPr="00F658B4" w:rsidTr="009856BD">
        <w:trPr>
          <w:trHeight w:val="429"/>
        </w:trPr>
        <w:tc>
          <w:tcPr>
            <w:tcW w:w="240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класс</w:t>
            </w:r>
          </w:p>
        </w:tc>
        <w:tc>
          <w:tcPr>
            <w:tcW w:w="7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балл</w:t>
            </w:r>
          </w:p>
        </w:tc>
        <w:tc>
          <w:tcPr>
            <w:tcW w:w="17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класс</w:t>
            </w:r>
          </w:p>
        </w:tc>
        <w:tc>
          <w:tcPr>
            <w:tcW w:w="163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класс</w:t>
            </w:r>
          </w:p>
        </w:tc>
        <w:tc>
          <w:tcPr>
            <w:tcW w:w="163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класс</w:t>
            </w:r>
          </w:p>
        </w:tc>
        <w:tc>
          <w:tcPr>
            <w:tcW w:w="16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класс</w:t>
            </w:r>
          </w:p>
        </w:tc>
      </w:tr>
      <w:tr w:rsidR="009856BD" w:rsidRPr="00F658B4" w:rsidTr="009856BD">
        <w:trPr>
          <w:trHeight w:val="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оценивать чужие поступки</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общаться с одноклассниками</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Умение общаться </w:t>
            </w:r>
            <w:proofErr w:type="gramStart"/>
            <w:r w:rsidRPr="00F658B4">
              <w:rPr>
                <w:rFonts w:ascii="Times New Roman" w:eastAsia="Times New Roman" w:hAnsi="Times New Roman" w:cs="Times New Roman"/>
                <w:sz w:val="24"/>
                <w:szCs w:val="24"/>
                <w:lang w:eastAsia="ru-RU"/>
              </w:rPr>
              <w:t>со</w:t>
            </w:r>
            <w:proofErr w:type="gramEnd"/>
            <w:r w:rsidRPr="00F658B4">
              <w:rPr>
                <w:rFonts w:ascii="Times New Roman" w:eastAsia="Times New Roman" w:hAnsi="Times New Roman" w:cs="Times New Roman"/>
                <w:sz w:val="24"/>
                <w:szCs w:val="24"/>
                <w:lang w:eastAsia="ru-RU"/>
              </w:rPr>
              <w:t xml:space="preserve"> взрослыми</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самостоятельно определять правила поведения</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адекватно воспринимать похвалу</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адекватно воспринимать</w:t>
            </w:r>
          </w:p>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замечание</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9856BD" w:rsidRPr="00D57A29">
        <w:rPr>
          <w:rFonts w:ascii="Times New Roman" w:eastAsia="Times New Roman" w:hAnsi="Times New Roman" w:cs="Times New Roman"/>
          <w:color w:val="181818"/>
          <w:sz w:val="28"/>
          <w:szCs w:val="28"/>
          <w:lang w:eastAsia="ru-RU"/>
        </w:rPr>
        <w:t>Данная оценка позволяет увидеть динамику развития социальной (жизненной) компетенции учащегося. Результаты оценки личностных достижений заносятся в индивидуальную карту развития учащегося,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9856BD" w:rsidRPr="00D57A29">
        <w:rPr>
          <w:rFonts w:ascii="Times New Roman" w:eastAsia="Times New Roman" w:hAnsi="Times New Roman" w:cs="Times New Roman"/>
          <w:color w:val="181818"/>
          <w:sz w:val="28"/>
          <w:szCs w:val="28"/>
          <w:lang w:eastAsia="ru-RU"/>
        </w:rPr>
        <w:t>Личностные результаты не подлежат итоговой оценке. Мониторинг сформированности личностных результатов проводится в апреле – мае школьным психологом, классным руководителем.</w:t>
      </w:r>
    </w:p>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9856BD" w:rsidRPr="00D57A29">
        <w:rPr>
          <w:rFonts w:ascii="Times New Roman" w:eastAsia="Times New Roman" w:hAnsi="Times New Roman" w:cs="Times New Roman"/>
          <w:color w:val="181818"/>
          <w:sz w:val="28"/>
          <w:szCs w:val="28"/>
          <w:lang w:eastAsia="ru-RU"/>
        </w:rPr>
        <w:t xml:space="preserve">Методом оценки личностных результатов является оценка личностного прогресса </w:t>
      </w:r>
      <w:r w:rsidR="006F40FE" w:rsidRPr="00D57A29">
        <w:rPr>
          <w:rFonts w:ascii="Times New Roman" w:eastAsia="Times New Roman" w:hAnsi="Times New Roman" w:cs="Times New Roman"/>
          <w:color w:val="181818"/>
          <w:sz w:val="28"/>
          <w:szCs w:val="28"/>
          <w:lang w:eastAsia="ru-RU"/>
        </w:rPr>
        <w:t>обучающегося</w:t>
      </w:r>
      <w:r w:rsidR="009856BD" w:rsidRPr="00D57A29">
        <w:rPr>
          <w:rFonts w:ascii="Times New Roman" w:eastAsia="Times New Roman" w:hAnsi="Times New Roman" w:cs="Times New Roman"/>
          <w:color w:val="181818"/>
          <w:sz w:val="28"/>
          <w:szCs w:val="28"/>
          <w:lang w:eastAsia="ru-RU"/>
        </w:rPr>
        <w:t xml:space="preserve"> с помощью портфолио достижений, в ходе наблюдений учителя и специалистов, работающих совместно с учащимся.</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В ходе текущей оценки используется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w:t>
      </w:r>
    </w:p>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181818"/>
          <w:sz w:val="28"/>
          <w:szCs w:val="28"/>
          <w:lang w:eastAsia="ru-RU"/>
        </w:rPr>
        <w:t xml:space="preserve">      </w:t>
      </w:r>
      <w:r w:rsidR="009856BD" w:rsidRPr="00D57A29">
        <w:rPr>
          <w:rFonts w:ascii="Times New Roman" w:eastAsia="Times New Roman" w:hAnsi="Times New Roman" w:cs="Times New Roman"/>
          <w:b/>
          <w:bCs/>
          <w:color w:val="181818"/>
          <w:sz w:val="28"/>
          <w:szCs w:val="28"/>
          <w:lang w:eastAsia="ru-RU"/>
        </w:rPr>
        <w:t>Оценка метапредметных и предметных результатов</w:t>
      </w:r>
      <w:r w:rsidR="009856BD" w:rsidRPr="00D57A29">
        <w:rPr>
          <w:rFonts w:ascii="Times New Roman" w:eastAsia="Times New Roman" w:hAnsi="Times New Roman" w:cs="Times New Roman"/>
          <w:color w:val="181818"/>
          <w:sz w:val="28"/>
          <w:szCs w:val="28"/>
          <w:lang w:eastAsia="ru-RU"/>
        </w:rPr>
        <w:t> обучающихся с ЗПР производится  с учётом следующих положений:</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основное содержание оценки метапредметных результатов на ступени начального общего образования строится вокруг «умения учиться», т. е. той совокупности способов действий, которые обеспечивают способность обучающихся с ЗПР к самостоятельному усвоению новых знаний и умений;</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в процессе оценки достижения метапредметных и предметных результатов используются письменные и устные работы, проекты, практические работы, творческие работы, самоанализ и самооценка, наблюдения и др.;</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xml:space="preserve"> критериальная шкала оценивания образовательных результатов дорабатывается в соответствии с затруднениями, которые испытывает </w:t>
      </w:r>
      <w:r w:rsidRPr="00D57A29">
        <w:rPr>
          <w:rFonts w:ascii="Times New Roman" w:eastAsia="Times New Roman" w:hAnsi="Times New Roman" w:cs="Times New Roman"/>
          <w:color w:val="181818"/>
          <w:sz w:val="28"/>
          <w:szCs w:val="28"/>
          <w:lang w:eastAsia="ru-RU"/>
        </w:rPr>
        <w:lastRenderedPageBreak/>
        <w:t>конкретный ребёнок, и служит основой для создания ситуации успеха в обучении;</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широко используется словесное оценивание образовательных достижений ребёнка, так как похвала, как положительная оценка учителя, может быть более мотивирующей, чем полученная в дневник отметка; </w:t>
      </w:r>
    </w:p>
    <w:p w:rsidR="009856BD" w:rsidRPr="00D57A29" w:rsidRDefault="009856BD" w:rsidP="00D57A29">
      <w:pPr>
        <w:shd w:val="clear" w:color="auto" w:fill="FFFFFF"/>
        <w:spacing w:after="0" w:line="360" w:lineRule="auto"/>
        <w:ind w:left="142"/>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xml:space="preserve">                при проведении проверочных, контрольных и самостоятельных работ </w:t>
      </w:r>
      <w:proofErr w:type="gramStart"/>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щемуся</w:t>
      </w:r>
      <w:proofErr w:type="gramEnd"/>
      <w:r w:rsidRPr="00D57A29">
        <w:rPr>
          <w:rFonts w:ascii="Times New Roman" w:eastAsia="Times New Roman" w:hAnsi="Times New Roman" w:cs="Times New Roman"/>
          <w:color w:val="181818"/>
          <w:sz w:val="28"/>
          <w:szCs w:val="28"/>
          <w:lang w:eastAsia="ru-RU"/>
        </w:rPr>
        <w:t xml:space="preserve"> с ЗПР определяется меньшее количество заданий для получения положительной оценки;</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xml:space="preserve"> в целях большей объективности оценки образовательных достижений необходимо обеспечить ежедневное оценивание работы </w:t>
      </w:r>
      <w:proofErr w:type="gramStart"/>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w:t>
      </w:r>
      <w:r w:rsidR="006F40FE" w:rsidRPr="00D57A29">
        <w:rPr>
          <w:rFonts w:ascii="Times New Roman" w:eastAsia="Times New Roman" w:hAnsi="Times New Roman" w:cs="Times New Roman"/>
          <w:color w:val="181818"/>
          <w:sz w:val="28"/>
          <w:szCs w:val="28"/>
          <w:lang w:eastAsia="ru-RU"/>
        </w:rPr>
        <w:t>ающ</w:t>
      </w:r>
      <w:r w:rsidRPr="00D57A29">
        <w:rPr>
          <w:rFonts w:ascii="Times New Roman" w:eastAsia="Times New Roman" w:hAnsi="Times New Roman" w:cs="Times New Roman"/>
          <w:color w:val="181818"/>
          <w:sz w:val="28"/>
          <w:szCs w:val="28"/>
          <w:lang w:eastAsia="ru-RU"/>
        </w:rPr>
        <w:t>егося</w:t>
      </w:r>
      <w:proofErr w:type="gramEnd"/>
      <w:r w:rsidRPr="00D57A29">
        <w:rPr>
          <w:rFonts w:ascii="Times New Roman" w:eastAsia="Times New Roman" w:hAnsi="Times New Roman" w:cs="Times New Roman"/>
          <w:color w:val="181818"/>
          <w:sz w:val="28"/>
          <w:szCs w:val="28"/>
          <w:lang w:eastAsia="ru-RU"/>
        </w:rPr>
        <w:t>;</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при оценивании результатов по литературному чтению необходимо больше внимания обращать на понимание прочитанного, чем на выразительность чтения;</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w:t>
      </w:r>
      <w:r w:rsidRPr="00D57A29">
        <w:rPr>
          <w:rFonts w:ascii="Times New Roman" w:eastAsia="Times New Roman" w:hAnsi="Times New Roman" w:cs="Times New Roman"/>
          <w:color w:val="181818"/>
          <w:sz w:val="28"/>
          <w:szCs w:val="28"/>
          <w:lang w:eastAsia="ru-RU"/>
        </w:rPr>
        <w:t> если целью работы не является проверка грамотности написания, то оценивать правописание отдельно от содержания работы.</w:t>
      </w:r>
    </w:p>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9856BD" w:rsidRPr="00D57A29">
        <w:rPr>
          <w:rFonts w:ascii="Times New Roman" w:eastAsia="Times New Roman" w:hAnsi="Times New Roman" w:cs="Times New Roman"/>
          <w:color w:val="181818"/>
          <w:sz w:val="28"/>
          <w:szCs w:val="28"/>
          <w:lang w:eastAsia="ru-RU"/>
        </w:rPr>
        <w:t xml:space="preserve">Промежуточная аттестация – форма контроля, определяющая успешность обучения в течение всего учебного года и подведение итогов за контролируемый период (урок, серия уроков по теме, четверть, полугодие, год) в виде стартового, текущего, рубежного, годового контроля предметных и метапредметных результатов </w:t>
      </w:r>
      <w:r w:rsidR="006F40FE" w:rsidRPr="00D57A29">
        <w:rPr>
          <w:rFonts w:ascii="Times New Roman" w:eastAsia="Times New Roman" w:hAnsi="Times New Roman" w:cs="Times New Roman"/>
          <w:color w:val="181818"/>
          <w:sz w:val="28"/>
          <w:szCs w:val="28"/>
          <w:lang w:eastAsia="ru-RU"/>
        </w:rPr>
        <w:t>об</w:t>
      </w:r>
      <w:r w:rsidR="009856BD"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009856BD" w:rsidRPr="00D57A29">
        <w:rPr>
          <w:rFonts w:ascii="Times New Roman" w:eastAsia="Times New Roman" w:hAnsi="Times New Roman" w:cs="Times New Roman"/>
          <w:color w:val="181818"/>
          <w:sz w:val="28"/>
          <w:szCs w:val="28"/>
          <w:lang w:eastAsia="ru-RU"/>
        </w:rPr>
        <w:t>щихся с ЗПР</w:t>
      </w:r>
      <w:r>
        <w:rPr>
          <w:rFonts w:ascii="Times New Roman" w:eastAsia="Times New Roman" w:hAnsi="Times New Roman" w:cs="Times New Roman"/>
          <w:color w:val="181818"/>
          <w:sz w:val="28"/>
          <w:szCs w:val="28"/>
          <w:lang w:eastAsia="ru-RU"/>
        </w:rPr>
        <w:t>.</w:t>
      </w:r>
    </w:p>
    <w:p w:rsidR="009856BD" w:rsidRPr="00D57A29" w:rsidRDefault="00726B46"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9856BD" w:rsidRPr="00D57A29">
        <w:rPr>
          <w:rFonts w:ascii="Times New Roman" w:eastAsia="Times New Roman" w:hAnsi="Times New Roman" w:cs="Times New Roman"/>
          <w:color w:val="181818"/>
          <w:sz w:val="28"/>
          <w:szCs w:val="28"/>
          <w:lang w:eastAsia="ru-RU"/>
        </w:rPr>
        <w:t>Успешность усвоения программ первоклассниками характеризуется качественной оценкой на основе листа оценки образовательных достижений, включающего совокупность критериев освоения программы первого класса.</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t xml:space="preserve">Оценочные листы заполняются не реже двух раз в год. Лист оценки образовательных достижений разрабатывается на критериальной основе, позволяет отслеживать самооценку и оценку достижений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 xml:space="preserve">щихся. Критерии формулируются учителем самостоятельно, исходя из требований стандарта, учебно-тематического планирования, уровня подготовленности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щихся к обучению в первом классе.  «Лист достижений» по метапредметным результатам заполняется два раза в год.</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color w:val="181818"/>
          <w:sz w:val="28"/>
          <w:szCs w:val="28"/>
          <w:lang w:eastAsia="ru-RU"/>
        </w:rPr>
        <w:lastRenderedPageBreak/>
        <w:t>Успешность освоения учебных программ учащихся 2-4 классов оценивается в форме балльной отметки по итогам четверти, начиная со второго класса. Также два раза в год заполняется «Лист достижений» по метапредметным результатам.</w:t>
      </w:r>
    </w:p>
    <w:p w:rsidR="009856BD" w:rsidRPr="00D57A29" w:rsidRDefault="009856BD" w:rsidP="00D57A29">
      <w:pPr>
        <w:shd w:val="clear" w:color="auto" w:fill="FFFFFF"/>
        <w:spacing w:after="0" w:line="360" w:lineRule="auto"/>
        <w:jc w:val="both"/>
        <w:rPr>
          <w:rFonts w:ascii="Times New Roman" w:eastAsia="Times New Roman" w:hAnsi="Times New Roman" w:cs="Times New Roman"/>
          <w:color w:val="181818"/>
          <w:sz w:val="28"/>
          <w:szCs w:val="28"/>
          <w:lang w:eastAsia="ru-RU"/>
        </w:rPr>
      </w:pPr>
      <w:proofErr w:type="gramStart"/>
      <w:r w:rsidRPr="00D57A29">
        <w:rPr>
          <w:rFonts w:ascii="Times New Roman" w:eastAsia="Times New Roman" w:hAnsi="Times New Roman" w:cs="Times New Roman"/>
          <w:color w:val="181818"/>
          <w:sz w:val="28"/>
          <w:szCs w:val="28"/>
          <w:lang w:eastAsia="ru-RU"/>
        </w:rPr>
        <w:t xml:space="preserve">Итоговое оценивание достижений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 xml:space="preserve">щимися с ЗПР планируемых результатов строится на основе итоговых работ по русскому языку и математике на конец 4-го класса, поскольку у </w:t>
      </w:r>
      <w:r w:rsidR="006F40FE" w:rsidRPr="00D57A29">
        <w:rPr>
          <w:rFonts w:ascii="Times New Roman" w:eastAsia="Times New Roman" w:hAnsi="Times New Roman" w:cs="Times New Roman"/>
          <w:color w:val="181818"/>
          <w:sz w:val="28"/>
          <w:szCs w:val="28"/>
          <w:lang w:eastAsia="ru-RU"/>
        </w:rPr>
        <w:t>об</w:t>
      </w:r>
      <w:r w:rsidRPr="00D57A29">
        <w:rPr>
          <w:rFonts w:ascii="Times New Roman" w:eastAsia="Times New Roman" w:hAnsi="Times New Roman" w:cs="Times New Roman"/>
          <w:color w:val="181818"/>
          <w:sz w:val="28"/>
          <w:szCs w:val="28"/>
          <w:lang w:eastAsia="ru-RU"/>
        </w:rPr>
        <w:t>уча</w:t>
      </w:r>
      <w:r w:rsidR="006F40FE" w:rsidRPr="00D57A29">
        <w:rPr>
          <w:rFonts w:ascii="Times New Roman" w:eastAsia="Times New Roman" w:hAnsi="Times New Roman" w:cs="Times New Roman"/>
          <w:color w:val="181818"/>
          <w:sz w:val="28"/>
          <w:szCs w:val="28"/>
          <w:lang w:eastAsia="ru-RU"/>
        </w:rPr>
        <w:t>ю</w:t>
      </w:r>
      <w:r w:rsidRPr="00D57A29">
        <w:rPr>
          <w:rFonts w:ascii="Times New Roman" w:eastAsia="Times New Roman" w:hAnsi="Times New Roman" w:cs="Times New Roman"/>
          <w:color w:val="181818"/>
          <w:sz w:val="28"/>
          <w:szCs w:val="28"/>
          <w:lang w:eastAsia="ru-RU"/>
        </w:rPr>
        <w:t>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9856BD" w:rsidRPr="00D57A29" w:rsidRDefault="009856BD" w:rsidP="00D57A29">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b/>
          <w:bCs/>
          <w:color w:val="181818"/>
          <w:sz w:val="28"/>
          <w:szCs w:val="28"/>
          <w:lang w:eastAsia="ru-RU"/>
        </w:rPr>
        <w:t>Оценка метапредметных результатов</w:t>
      </w:r>
    </w:p>
    <w:p w:rsidR="009856BD" w:rsidRPr="00D57A29" w:rsidRDefault="009856BD" w:rsidP="00D57A29">
      <w:pPr>
        <w:shd w:val="clear" w:color="auto" w:fill="FFFFFF"/>
        <w:spacing w:line="360" w:lineRule="auto"/>
        <w:jc w:val="both"/>
        <w:rPr>
          <w:rFonts w:ascii="Times New Roman" w:eastAsia="Times New Roman" w:hAnsi="Times New Roman" w:cs="Times New Roman"/>
          <w:color w:val="181818"/>
          <w:sz w:val="28"/>
          <w:szCs w:val="28"/>
          <w:lang w:eastAsia="ru-RU"/>
        </w:rPr>
      </w:pPr>
      <w:r w:rsidRPr="00D57A29">
        <w:rPr>
          <w:rFonts w:ascii="Times New Roman" w:eastAsia="Times New Roman" w:hAnsi="Times New Roman" w:cs="Times New Roman"/>
          <w:i/>
          <w:iCs/>
          <w:color w:val="181818"/>
          <w:sz w:val="28"/>
          <w:szCs w:val="28"/>
          <w:lang w:eastAsia="ru-RU"/>
        </w:rPr>
        <w:t>Регулятивные УУД</w:t>
      </w:r>
    </w:p>
    <w:tbl>
      <w:tblPr>
        <w:tblW w:w="9900" w:type="dxa"/>
        <w:tblCellMar>
          <w:left w:w="0" w:type="dxa"/>
          <w:right w:w="0" w:type="dxa"/>
        </w:tblCellMar>
        <w:tblLook w:val="04A0"/>
      </w:tblPr>
      <w:tblGrid>
        <w:gridCol w:w="2404"/>
        <w:gridCol w:w="744"/>
        <w:gridCol w:w="955"/>
        <w:gridCol w:w="841"/>
        <w:gridCol w:w="855"/>
        <w:gridCol w:w="775"/>
        <w:gridCol w:w="855"/>
        <w:gridCol w:w="775"/>
        <w:gridCol w:w="855"/>
        <w:gridCol w:w="841"/>
      </w:tblGrid>
      <w:tr w:rsidR="009856BD" w:rsidRPr="00F658B4" w:rsidTr="009856BD">
        <w:trPr>
          <w:trHeight w:val="454"/>
        </w:trPr>
        <w:tc>
          <w:tcPr>
            <w:tcW w:w="23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класс</w:t>
            </w:r>
          </w:p>
        </w:tc>
        <w:tc>
          <w:tcPr>
            <w:tcW w:w="71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балл</w:t>
            </w:r>
          </w:p>
        </w:tc>
        <w:tc>
          <w:tcPr>
            <w:tcW w:w="173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класс</w:t>
            </w:r>
          </w:p>
        </w:tc>
        <w:tc>
          <w:tcPr>
            <w:tcW w:w="157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класс</w:t>
            </w:r>
          </w:p>
        </w:tc>
        <w:tc>
          <w:tcPr>
            <w:tcW w:w="157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класс</w:t>
            </w:r>
          </w:p>
        </w:tc>
        <w:tc>
          <w:tcPr>
            <w:tcW w:w="164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класс</w:t>
            </w:r>
          </w:p>
        </w:tc>
      </w:tr>
      <w:tr w:rsidR="009856BD" w:rsidRPr="00F658B4" w:rsidTr="009856B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определять цель деятельности на уроке</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работать по плану  </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контролировать выполнение заданий</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9856BD" w:rsidRPr="00726B46" w:rsidRDefault="009856BD" w:rsidP="00726B46">
      <w:pPr>
        <w:shd w:val="clear" w:color="auto" w:fill="FFFFFF"/>
        <w:spacing w:line="360" w:lineRule="auto"/>
        <w:jc w:val="both"/>
        <w:rPr>
          <w:rFonts w:ascii="Arial" w:eastAsia="Times New Roman" w:hAnsi="Arial" w:cs="Arial"/>
          <w:color w:val="181818"/>
          <w:sz w:val="28"/>
          <w:szCs w:val="28"/>
          <w:lang w:eastAsia="ru-RU"/>
        </w:rPr>
      </w:pPr>
      <w:r>
        <w:rPr>
          <w:rFonts w:ascii="Times New Roman" w:hAnsi="Times New Roman" w:cs="Times New Roman"/>
          <w:color w:val="auto"/>
          <w:sz w:val="28"/>
          <w:szCs w:val="28"/>
        </w:rPr>
        <w:tab/>
      </w:r>
      <w:r w:rsidRPr="00726B46">
        <w:rPr>
          <w:rFonts w:ascii="Times New Roman" w:eastAsia="Times New Roman" w:hAnsi="Times New Roman" w:cs="Times New Roman"/>
          <w:i/>
          <w:iCs/>
          <w:color w:val="181818"/>
          <w:sz w:val="28"/>
          <w:szCs w:val="28"/>
          <w:lang w:eastAsia="ru-RU"/>
        </w:rPr>
        <w:t>Познавательные УУД</w:t>
      </w:r>
    </w:p>
    <w:tbl>
      <w:tblPr>
        <w:tblW w:w="9900" w:type="dxa"/>
        <w:tblCellMar>
          <w:left w:w="0" w:type="dxa"/>
          <w:right w:w="0" w:type="dxa"/>
        </w:tblCellMar>
        <w:tblLook w:val="04A0"/>
      </w:tblPr>
      <w:tblGrid>
        <w:gridCol w:w="2404"/>
        <w:gridCol w:w="744"/>
        <w:gridCol w:w="955"/>
        <w:gridCol w:w="841"/>
        <w:gridCol w:w="855"/>
        <w:gridCol w:w="775"/>
        <w:gridCol w:w="855"/>
        <w:gridCol w:w="775"/>
        <w:gridCol w:w="855"/>
        <w:gridCol w:w="841"/>
      </w:tblGrid>
      <w:tr w:rsidR="009856BD" w:rsidRPr="00F658B4" w:rsidTr="009856BD">
        <w:trPr>
          <w:trHeight w:val="472"/>
        </w:trPr>
        <w:tc>
          <w:tcPr>
            <w:tcW w:w="240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класс</w:t>
            </w:r>
          </w:p>
        </w:tc>
        <w:tc>
          <w:tcPr>
            <w:tcW w:w="7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балл</w:t>
            </w:r>
          </w:p>
        </w:tc>
        <w:tc>
          <w:tcPr>
            <w:tcW w:w="17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класс</w:t>
            </w:r>
          </w:p>
        </w:tc>
        <w:tc>
          <w:tcPr>
            <w:tcW w:w="163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класс</w:t>
            </w:r>
          </w:p>
        </w:tc>
        <w:tc>
          <w:tcPr>
            <w:tcW w:w="163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класс</w:t>
            </w:r>
          </w:p>
        </w:tc>
        <w:tc>
          <w:tcPr>
            <w:tcW w:w="16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класс</w:t>
            </w:r>
          </w:p>
        </w:tc>
      </w:tr>
      <w:tr w:rsidR="009856BD" w:rsidRPr="00F658B4" w:rsidTr="009856B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сравнивать и группировать предметы</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извлекать информацию из сюжетного рисунка</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Умение вычитывать информацию из </w:t>
            </w:r>
            <w:r w:rsidRPr="00F658B4">
              <w:rPr>
                <w:rFonts w:ascii="Times New Roman" w:eastAsia="Times New Roman" w:hAnsi="Times New Roman" w:cs="Times New Roman"/>
                <w:sz w:val="24"/>
                <w:szCs w:val="24"/>
                <w:lang w:eastAsia="ru-RU"/>
              </w:rPr>
              <w:lastRenderedPageBreak/>
              <w:t>текста и схемы</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40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ориентироваться в учебнике</w:t>
            </w: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44"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7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41"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9856BD" w:rsidRPr="00726B46" w:rsidRDefault="009856BD" w:rsidP="009856BD">
      <w:pPr>
        <w:shd w:val="clear" w:color="auto" w:fill="FFFFFF"/>
        <w:spacing w:line="315" w:lineRule="atLeast"/>
        <w:jc w:val="both"/>
        <w:rPr>
          <w:rFonts w:ascii="Arial" w:eastAsia="Times New Roman" w:hAnsi="Arial" w:cs="Arial"/>
          <w:color w:val="181818"/>
          <w:sz w:val="28"/>
          <w:szCs w:val="28"/>
          <w:lang w:eastAsia="ru-RU"/>
        </w:rPr>
      </w:pPr>
      <w:r w:rsidRPr="00726B46">
        <w:rPr>
          <w:rFonts w:ascii="Times New Roman" w:eastAsia="Times New Roman" w:hAnsi="Times New Roman" w:cs="Times New Roman"/>
          <w:i/>
          <w:iCs/>
          <w:color w:val="181818"/>
          <w:sz w:val="28"/>
          <w:szCs w:val="28"/>
          <w:lang w:eastAsia="ru-RU"/>
        </w:rPr>
        <w:t>Коммуникативные УУД</w:t>
      </w:r>
    </w:p>
    <w:tbl>
      <w:tblPr>
        <w:tblW w:w="9900" w:type="dxa"/>
        <w:tblCellMar>
          <w:left w:w="0" w:type="dxa"/>
          <w:right w:w="0" w:type="dxa"/>
        </w:tblCellMar>
        <w:tblLook w:val="04A0"/>
      </w:tblPr>
      <w:tblGrid>
        <w:gridCol w:w="2404"/>
        <w:gridCol w:w="744"/>
        <w:gridCol w:w="955"/>
        <w:gridCol w:w="841"/>
        <w:gridCol w:w="855"/>
        <w:gridCol w:w="775"/>
        <w:gridCol w:w="855"/>
        <w:gridCol w:w="775"/>
        <w:gridCol w:w="855"/>
        <w:gridCol w:w="841"/>
      </w:tblGrid>
      <w:tr w:rsidR="009856BD" w:rsidRPr="00F658B4" w:rsidTr="009856BD">
        <w:trPr>
          <w:trHeight w:val="446"/>
        </w:trPr>
        <w:tc>
          <w:tcPr>
            <w:tcW w:w="23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класс</w:t>
            </w:r>
          </w:p>
        </w:tc>
        <w:tc>
          <w:tcPr>
            <w:tcW w:w="71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балл</w:t>
            </w:r>
          </w:p>
        </w:tc>
        <w:tc>
          <w:tcPr>
            <w:tcW w:w="173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класс</w:t>
            </w:r>
          </w:p>
        </w:tc>
        <w:tc>
          <w:tcPr>
            <w:tcW w:w="157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класс</w:t>
            </w:r>
          </w:p>
        </w:tc>
        <w:tc>
          <w:tcPr>
            <w:tcW w:w="157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класс</w:t>
            </w:r>
          </w:p>
        </w:tc>
        <w:tc>
          <w:tcPr>
            <w:tcW w:w="164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класс</w:t>
            </w:r>
          </w:p>
        </w:tc>
      </w:tr>
      <w:tr w:rsidR="009856BD" w:rsidRPr="00F658B4" w:rsidTr="009856B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сент.</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май</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участвовать в диалоге на уроке и в жизненных ситуациях</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устанавливать контакты с одноклассниками, учителями</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отвечать на вопросы, выступать перед классом</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232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Умение отстаивать своё мнение</w:t>
            </w: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0</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9856BD" w:rsidRPr="00F658B4" w:rsidTr="009856BD">
        <w:tc>
          <w:tcPr>
            <w:tcW w:w="0" w:type="auto"/>
            <w:vMerge/>
            <w:tcBorders>
              <w:top w:val="nil"/>
              <w:left w:val="single" w:sz="8" w:space="0" w:color="000000"/>
              <w:bottom w:val="single" w:sz="8" w:space="0" w:color="000000"/>
              <w:right w:val="single" w:sz="8" w:space="0" w:color="000000"/>
            </w:tcBorders>
            <w:vAlign w:val="center"/>
            <w:hideMark/>
          </w:tcPr>
          <w:p w:rsidR="009856BD" w:rsidRPr="00F658B4" w:rsidRDefault="009856BD" w:rsidP="009856BD">
            <w:pPr>
              <w:spacing w:after="0" w:line="240" w:lineRule="auto"/>
              <w:rPr>
                <w:rFonts w:ascii="Times New Roman" w:eastAsia="Times New Roman" w:hAnsi="Times New Roman" w:cs="Times New Roman"/>
                <w:sz w:val="24"/>
                <w:szCs w:val="24"/>
                <w:lang w:eastAsia="ru-RU"/>
              </w:rPr>
            </w:pPr>
          </w:p>
        </w:tc>
        <w:tc>
          <w:tcPr>
            <w:tcW w:w="71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92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49"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27"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813" w:type="dxa"/>
            <w:tcBorders>
              <w:top w:val="nil"/>
              <w:left w:val="nil"/>
              <w:bottom w:val="single" w:sz="8" w:space="0" w:color="000000"/>
              <w:right w:val="single" w:sz="8" w:space="0" w:color="000000"/>
            </w:tcBorders>
            <w:tcMar>
              <w:top w:w="0" w:type="dxa"/>
              <w:left w:w="108" w:type="dxa"/>
              <w:bottom w:w="0" w:type="dxa"/>
              <w:right w:w="108" w:type="dxa"/>
            </w:tcMar>
            <w:hideMark/>
          </w:tcPr>
          <w:p w:rsidR="009856BD" w:rsidRPr="00F658B4" w:rsidRDefault="009856BD" w:rsidP="009856BD">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F531E6" w:rsidRDefault="00FE345F" w:rsidP="009856BD">
      <w:pPr>
        <w:pStyle w:val="14TexstOSNOVA1012"/>
        <w:tabs>
          <w:tab w:val="left" w:pos="1980"/>
        </w:tabs>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color w:val="auto"/>
          <w:sz w:val="28"/>
          <w:szCs w:val="28"/>
        </w:rPr>
        <w:t>Сформированность универсальных учебных действий у обучающихся с ЗПР определяются на этапе завершения обучения в начальной школе.</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адаптирование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предусматрива</w:t>
      </w:r>
      <w:r w:rsidR="00E55B7B">
        <w:rPr>
          <w:rFonts w:ascii="Times New Roman" w:hAnsi="Times New Roman" w:cs="Times New Roman"/>
          <w:sz w:val="28"/>
          <w:szCs w:val="28"/>
        </w:rPr>
        <w:t>ют</w:t>
      </w:r>
      <w:r w:rsidRPr="00133AFF">
        <w:rPr>
          <w:rFonts w:ascii="Times New Roman" w:hAnsi="Times New Roman" w:cs="Times New Roman"/>
          <w:sz w:val="28"/>
          <w:szCs w:val="28"/>
        </w:rPr>
        <w:t xml:space="preserve">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lastRenderedPageBreak/>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программы коррекционной работы </w:t>
      </w:r>
      <w:r w:rsidR="00E55B7B" w:rsidRPr="00E55B7B">
        <w:rPr>
          <w:rFonts w:ascii="Times New Roman" w:hAnsi="Times New Roman" w:cs="Times New Roman"/>
          <w:sz w:val="28"/>
          <w:szCs w:val="28"/>
        </w:rPr>
        <w:t xml:space="preserve">положены </w:t>
      </w:r>
      <w:r w:rsidRPr="00B11FEA">
        <w:rPr>
          <w:rFonts w:ascii="Times New Roman" w:hAnsi="Times New Roman" w:cs="Times New Roman"/>
          <w:sz w:val="28"/>
          <w:szCs w:val="28"/>
        </w:rPr>
        <w:t xml:space="preserve">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66123B" w:rsidRDefault="009B3ECE" w:rsidP="009B3ECE">
      <w:pPr>
        <w:spacing w:after="0" w:line="360" w:lineRule="auto"/>
        <w:ind w:firstLine="709"/>
        <w:contextualSpacing/>
        <w:jc w:val="both"/>
        <w:rPr>
          <w:rFonts w:ascii="Times New Roman" w:hAnsi="Times New Roman" w:cs="Times New Roman"/>
          <w:i/>
          <w:sz w:val="28"/>
          <w:szCs w:val="28"/>
        </w:rPr>
      </w:pPr>
      <w:r w:rsidRPr="00B11FEA">
        <w:rPr>
          <w:rFonts w:ascii="Times New Roman" w:hAnsi="Times New Roman" w:cs="Times New Roman"/>
          <w:sz w:val="28"/>
          <w:szCs w:val="28"/>
        </w:rPr>
        <w:lastRenderedPageBreak/>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программы коррекционной работы  осуществля</w:t>
      </w:r>
      <w:r w:rsidR="00833E5D">
        <w:rPr>
          <w:rFonts w:ascii="Times New Roman" w:hAnsi="Times New Roman" w:cs="Times New Roman"/>
          <w:sz w:val="28"/>
          <w:szCs w:val="28"/>
        </w:rPr>
        <w:t>ется</w:t>
      </w:r>
      <w:r w:rsidRPr="00B11FEA">
        <w:rPr>
          <w:rFonts w:ascii="Times New Roman" w:hAnsi="Times New Roman" w:cs="Times New Roman"/>
          <w:sz w:val="28"/>
          <w:szCs w:val="28"/>
        </w:rPr>
        <w:t xml:space="preserve">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использ</w:t>
      </w:r>
      <w:r w:rsidR="00B451F5">
        <w:rPr>
          <w:rFonts w:ascii="Times New Roman" w:hAnsi="Times New Roman" w:cs="Times New Roman"/>
          <w:sz w:val="28"/>
          <w:szCs w:val="28"/>
        </w:rPr>
        <w:t>уются</w:t>
      </w:r>
      <w:r w:rsidRPr="00B11FEA">
        <w:rPr>
          <w:rFonts w:ascii="Times New Roman" w:hAnsi="Times New Roman" w:cs="Times New Roman"/>
          <w:sz w:val="28"/>
          <w:szCs w:val="28"/>
        </w:rPr>
        <w:t xml:space="preserve"> все три формы мониторинга: </w:t>
      </w:r>
      <w:r w:rsidRPr="0066123B">
        <w:rPr>
          <w:rFonts w:ascii="Times New Roman" w:hAnsi="Times New Roman" w:cs="Times New Roman"/>
          <w:i/>
          <w:sz w:val="28"/>
          <w:szCs w:val="28"/>
        </w:rPr>
        <w:t>стартов</w:t>
      </w:r>
      <w:r w:rsidR="00B451F5">
        <w:rPr>
          <w:rFonts w:ascii="Times New Roman" w:hAnsi="Times New Roman" w:cs="Times New Roman"/>
          <w:i/>
          <w:sz w:val="28"/>
          <w:szCs w:val="28"/>
        </w:rPr>
        <w:t>ая</w:t>
      </w:r>
      <w:r w:rsidRPr="0066123B">
        <w:rPr>
          <w:rFonts w:ascii="Times New Roman" w:hAnsi="Times New Roman" w:cs="Times New Roman"/>
          <w:i/>
          <w:sz w:val="28"/>
          <w:szCs w:val="28"/>
        </w:rPr>
        <w:t>, текущ</w:t>
      </w:r>
      <w:r w:rsidR="00B451F5">
        <w:rPr>
          <w:rFonts w:ascii="Times New Roman" w:hAnsi="Times New Roman" w:cs="Times New Roman"/>
          <w:i/>
          <w:sz w:val="28"/>
          <w:szCs w:val="28"/>
        </w:rPr>
        <w:t>ая</w:t>
      </w:r>
      <w:r w:rsidRPr="0066123B">
        <w:rPr>
          <w:rFonts w:ascii="Times New Roman" w:hAnsi="Times New Roman" w:cs="Times New Roman"/>
          <w:i/>
          <w:sz w:val="28"/>
          <w:szCs w:val="28"/>
        </w:rPr>
        <w:t xml:space="preserve"> и финишн</w:t>
      </w:r>
      <w:r w:rsidR="00B451F5">
        <w:rPr>
          <w:rFonts w:ascii="Times New Roman" w:hAnsi="Times New Roman" w:cs="Times New Roman"/>
          <w:i/>
          <w:sz w:val="28"/>
          <w:szCs w:val="28"/>
        </w:rPr>
        <w:t>ая</w:t>
      </w:r>
      <w:r w:rsidRPr="0066123B">
        <w:rPr>
          <w:rFonts w:ascii="Times New Roman" w:hAnsi="Times New Roman" w:cs="Times New Roman"/>
          <w:i/>
          <w:sz w:val="28"/>
          <w:szCs w:val="28"/>
        </w:rPr>
        <w:t xml:space="preserve"> диагностик</w:t>
      </w:r>
      <w:r w:rsidR="00B451F5">
        <w:rPr>
          <w:rFonts w:ascii="Times New Roman" w:hAnsi="Times New Roman" w:cs="Times New Roman"/>
          <w:i/>
          <w:sz w:val="28"/>
          <w:szCs w:val="28"/>
        </w:rPr>
        <w:t>а</w:t>
      </w:r>
      <w:r w:rsidRPr="0066123B">
        <w:rPr>
          <w:rFonts w:ascii="Times New Roman" w:hAnsi="Times New Roman" w:cs="Times New Roman"/>
          <w:i/>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66123B">
        <w:rPr>
          <w:rFonts w:ascii="Times New Roman" w:hAnsi="Times New Roman" w:cs="Times New Roman"/>
          <w:i/>
          <w:sz w:val="28"/>
          <w:szCs w:val="28"/>
        </w:rPr>
        <w:t>Стартовая диагностика</w:t>
      </w:r>
      <w:r w:rsidRPr="00B11FEA">
        <w:rPr>
          <w:rFonts w:ascii="Times New Roman" w:hAnsi="Times New Roman" w:cs="Times New Roman"/>
          <w:sz w:val="28"/>
          <w:szCs w:val="28"/>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66123B">
        <w:rPr>
          <w:rFonts w:ascii="Times New Roman" w:hAnsi="Times New Roman" w:cs="Times New Roman"/>
          <w:i/>
          <w:sz w:val="28"/>
          <w:szCs w:val="28"/>
        </w:rPr>
        <w:t>Текущая диагностика</w:t>
      </w:r>
      <w:r w:rsidRPr="00B11FEA">
        <w:rPr>
          <w:rFonts w:ascii="Times New Roman" w:hAnsi="Times New Roman" w:cs="Times New Roman"/>
          <w:sz w:val="28"/>
          <w:szCs w:val="28"/>
        </w:rPr>
        <w:t xml:space="preserve">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использ</w:t>
      </w:r>
      <w:r w:rsidR="00644B50">
        <w:rPr>
          <w:rFonts w:ascii="Times New Roman" w:hAnsi="Times New Roman" w:cs="Times New Roman"/>
          <w:sz w:val="28"/>
          <w:szCs w:val="28"/>
        </w:rPr>
        <w:t>уется</w:t>
      </w:r>
      <w:r w:rsidRPr="00B11FEA">
        <w:rPr>
          <w:rFonts w:ascii="Times New Roman" w:hAnsi="Times New Roman" w:cs="Times New Roman"/>
          <w:sz w:val="28"/>
          <w:szCs w:val="28"/>
        </w:rPr>
        <w:t xml:space="preserve"> экспресс-диагностик</w:t>
      </w:r>
      <w:r w:rsidR="00644B50">
        <w:rPr>
          <w:rFonts w:ascii="Times New Roman" w:hAnsi="Times New Roman" w:cs="Times New Roman"/>
          <w:sz w:val="28"/>
          <w:szCs w:val="28"/>
        </w:rPr>
        <w:t>а</w:t>
      </w:r>
      <w:r w:rsidRPr="00B11FEA">
        <w:rPr>
          <w:rFonts w:ascii="Times New Roman" w:hAnsi="Times New Roman" w:cs="Times New Roman"/>
          <w:sz w:val="28"/>
          <w:szCs w:val="28"/>
        </w:rPr>
        <w:t xml:space="preserve">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w:t>
      </w:r>
      <w:r w:rsidRPr="0066123B">
        <w:rPr>
          <w:rFonts w:ascii="Times New Roman" w:hAnsi="Times New Roman" w:cs="Times New Roman"/>
          <w:i/>
          <w:sz w:val="28"/>
          <w:szCs w:val="28"/>
        </w:rPr>
        <w:t>финишной диагностики</w:t>
      </w:r>
      <w:r w:rsidRPr="00B11FEA">
        <w:rPr>
          <w:rFonts w:ascii="Times New Roman" w:hAnsi="Times New Roman" w:cs="Times New Roman"/>
          <w:sz w:val="28"/>
          <w:szCs w:val="28"/>
        </w:rPr>
        <w:t xml:space="preserve">,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w:t>
      </w:r>
      <w:r w:rsidRPr="00B11FEA">
        <w:rPr>
          <w:rFonts w:ascii="Times New Roman" w:hAnsi="Times New Roman" w:cs="Times New Roman"/>
          <w:sz w:val="28"/>
          <w:szCs w:val="28"/>
        </w:rPr>
        <w:lastRenderedPageBreak/>
        <w:t xml:space="preserve">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Организационно-содержательные характеристики стартовой, текущей и финишной диагностики </w:t>
      </w:r>
      <w:r w:rsidR="0066123B">
        <w:rPr>
          <w:rFonts w:ascii="Times New Roman" w:hAnsi="Times New Roman" w:cs="Times New Roman"/>
          <w:sz w:val="28"/>
          <w:szCs w:val="28"/>
        </w:rPr>
        <w:t xml:space="preserve">разработаны </w:t>
      </w:r>
      <w:r w:rsidRPr="00B11FEA">
        <w:rPr>
          <w:rFonts w:ascii="Times New Roman" w:hAnsi="Times New Roman" w:cs="Times New Roman"/>
          <w:sz w:val="28"/>
          <w:szCs w:val="28"/>
        </w:rPr>
        <w:t>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r w:rsidR="00E55B7B">
        <w:rPr>
          <w:rFonts w:ascii="Times New Roman" w:hAnsi="Times New Roman" w:cs="Times New Roman"/>
          <w:sz w:val="28"/>
          <w:szCs w:val="28"/>
        </w:rPr>
        <w:t xml:space="preserve"> </w:t>
      </w:r>
      <w:r w:rsidRPr="00B11FEA">
        <w:rPr>
          <w:rFonts w:ascii="Times New Roman" w:hAnsi="Times New Roman" w:cs="Times New Roman"/>
          <w:sz w:val="28"/>
          <w:szCs w:val="28"/>
        </w:rPr>
        <w:t>учитыва</w:t>
      </w:r>
      <w:r w:rsidR="00E55B7B">
        <w:rPr>
          <w:rFonts w:ascii="Times New Roman" w:hAnsi="Times New Roman" w:cs="Times New Roman"/>
          <w:sz w:val="28"/>
          <w:szCs w:val="28"/>
        </w:rPr>
        <w:t>ется</w:t>
      </w:r>
      <w:r w:rsidRPr="00B11FEA">
        <w:rPr>
          <w:rFonts w:ascii="Times New Roman" w:hAnsi="Times New Roman" w:cs="Times New Roman"/>
          <w:sz w:val="28"/>
          <w:szCs w:val="28"/>
        </w:rPr>
        <w:t xml:space="preserve">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w:t>
      </w:r>
      <w:proofErr w:type="gramStart"/>
      <w:r w:rsidR="00E55B7B">
        <w:rPr>
          <w:rFonts w:ascii="Times New Roman" w:hAnsi="Times New Roman" w:cs="Times New Roman"/>
          <w:sz w:val="28"/>
          <w:szCs w:val="28"/>
        </w:rPr>
        <w:t>обучающийся</w:t>
      </w:r>
      <w:proofErr w:type="gramEnd"/>
      <w:r w:rsidRPr="00B11FEA">
        <w:rPr>
          <w:rFonts w:ascii="Times New Roman" w:hAnsi="Times New Roman" w:cs="Times New Roman"/>
          <w:sz w:val="28"/>
          <w:szCs w:val="28"/>
        </w:rPr>
        <w:t xml:space="preserve"> направ</w:t>
      </w:r>
      <w:r w:rsidR="00E55B7B">
        <w:rPr>
          <w:rFonts w:ascii="Times New Roman" w:hAnsi="Times New Roman" w:cs="Times New Roman"/>
          <w:sz w:val="28"/>
          <w:szCs w:val="28"/>
        </w:rPr>
        <w:t>ляе</w:t>
      </w:r>
      <w:r w:rsidR="00D24CD2">
        <w:rPr>
          <w:rFonts w:ascii="Times New Roman" w:hAnsi="Times New Roman" w:cs="Times New Roman"/>
          <w:sz w:val="28"/>
          <w:szCs w:val="28"/>
        </w:rPr>
        <w:t>т</w:t>
      </w:r>
      <w:r w:rsidR="00E55B7B">
        <w:rPr>
          <w:rFonts w:ascii="Times New Roman" w:hAnsi="Times New Roman" w:cs="Times New Roman"/>
          <w:sz w:val="28"/>
          <w:szCs w:val="28"/>
        </w:rPr>
        <w:t>ся</w:t>
      </w:r>
      <w:r w:rsidRPr="00B11FEA">
        <w:rPr>
          <w:rFonts w:ascii="Times New Roman" w:hAnsi="Times New Roman" w:cs="Times New Roman"/>
          <w:sz w:val="28"/>
          <w:szCs w:val="28"/>
        </w:rPr>
        <w:t xml:space="preserve">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lastRenderedPageBreak/>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CC5B30" w:rsidRDefault="00156537" w:rsidP="00CC5B30">
      <w:pPr>
        <w:pStyle w:val="3"/>
        <w:rPr>
          <w:i w:val="0"/>
        </w:rPr>
      </w:pPr>
      <w:bookmarkStart w:id="11" w:name="_Toc95813388"/>
      <w:r w:rsidRPr="00CC5B30">
        <w:rPr>
          <w:i w:val="0"/>
        </w:rPr>
        <w:t>2.2. Содержательный раздел</w:t>
      </w:r>
      <w:bookmarkEnd w:id="11"/>
    </w:p>
    <w:p w:rsidR="00E55EFD" w:rsidRDefault="00E55EFD" w:rsidP="00BD72D9">
      <w:pPr>
        <w:spacing w:after="0" w:line="360" w:lineRule="auto"/>
        <w:ind w:firstLine="709"/>
        <w:jc w:val="both"/>
        <w:rPr>
          <w:rFonts w:ascii="Times New Roman" w:hAnsi="Times New Roman" w:cs="Times New Roman"/>
          <w:color w:val="auto"/>
          <w:sz w:val="28"/>
          <w:szCs w:val="28"/>
        </w:rPr>
      </w:pPr>
      <w:r w:rsidRPr="00BD72D9">
        <w:rPr>
          <w:rFonts w:ascii="Times New Roman" w:hAnsi="Times New Roman" w:cs="Times New Roman"/>
          <w:sz w:val="28"/>
          <w:szCs w:val="28"/>
        </w:rPr>
        <w:t>Программа формирования универсальных учебных действий</w:t>
      </w:r>
      <w:r w:rsidR="0014547D" w:rsidRPr="00BD72D9">
        <w:rPr>
          <w:rFonts w:ascii="Times New Roman" w:hAnsi="Times New Roman" w:cs="Times New Roman"/>
          <w:sz w:val="28"/>
          <w:szCs w:val="28"/>
        </w:rPr>
        <w:t>;</w:t>
      </w:r>
      <w:r w:rsidRPr="00BD72D9">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sidRPr="00BD72D9">
        <w:rPr>
          <w:rFonts w:ascii="Times New Roman" w:hAnsi="Times New Roman" w:cs="Times New Roman"/>
          <w:sz w:val="28"/>
          <w:szCs w:val="28"/>
        </w:rPr>
        <w:t>;</w:t>
      </w:r>
      <w:r w:rsidRPr="00BD72D9">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sidRPr="00BD72D9">
        <w:rPr>
          <w:rFonts w:ascii="Times New Roman" w:hAnsi="Times New Roman" w:cs="Times New Roman"/>
          <w:sz w:val="28"/>
          <w:szCs w:val="28"/>
        </w:rPr>
        <w:t>;</w:t>
      </w:r>
      <w:r w:rsidRPr="00BD72D9">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w:t>
      </w:r>
      <w:r w:rsidR="0014547D" w:rsidRPr="00BD72D9">
        <w:rPr>
          <w:rFonts w:ascii="Times New Roman" w:hAnsi="Times New Roman" w:cs="Times New Roman"/>
          <w:sz w:val="28"/>
          <w:szCs w:val="28"/>
        </w:rPr>
        <w:t>;</w:t>
      </w:r>
      <w:r w:rsidRPr="00BD72D9">
        <w:rPr>
          <w:rFonts w:ascii="Times New Roman" w:hAnsi="Times New Roman" w:cs="Times New Roman"/>
          <w:sz w:val="28"/>
          <w:szCs w:val="28"/>
        </w:rPr>
        <w:t xml:space="preserve"> программа внеурочной деятельности </w:t>
      </w:r>
      <w:r w:rsidRPr="00BD72D9">
        <w:rPr>
          <w:rFonts w:ascii="Times New Roman" w:eastAsia="Times New Roman" w:hAnsi="Times New Roman" w:cs="Times New Roman"/>
          <w:sz w:val="28"/>
          <w:szCs w:val="28"/>
        </w:rPr>
        <w:t>соответствуют ФГОС НОО</w:t>
      </w:r>
      <w:r w:rsidR="00E83012" w:rsidRPr="00BD72D9">
        <w:rPr>
          <w:rStyle w:val="a4"/>
          <w:rFonts w:ascii="Times New Roman" w:eastAsia="Times New Roman" w:hAnsi="Times New Roman" w:cs="Times New Roman"/>
          <w:sz w:val="28"/>
          <w:szCs w:val="28"/>
        </w:rPr>
        <w:footnoteReference w:id="6"/>
      </w:r>
      <w:r w:rsidR="00661F44" w:rsidRPr="00BD72D9">
        <w:rPr>
          <w:rFonts w:ascii="Times New Roman" w:hAnsi="Times New Roman" w:cs="Times New Roman"/>
          <w:sz w:val="28"/>
          <w:szCs w:val="28"/>
        </w:rPr>
        <w:t>,</w:t>
      </w:r>
      <w:r w:rsidR="00D24CD2" w:rsidRPr="00BD72D9">
        <w:rPr>
          <w:rFonts w:ascii="Times New Roman" w:hAnsi="Times New Roman" w:cs="Times New Roman"/>
          <w:sz w:val="28"/>
          <w:szCs w:val="28"/>
        </w:rPr>
        <w:t xml:space="preserve"> </w:t>
      </w:r>
      <w:r w:rsidR="00D24CD2" w:rsidRPr="00BD72D9">
        <w:rPr>
          <w:rFonts w:ascii="Times New Roman" w:eastAsia="Times New Roman" w:hAnsi="Times New Roman" w:cs="Times New Roman"/>
          <w:sz w:val="28"/>
          <w:szCs w:val="28"/>
        </w:rPr>
        <w:t xml:space="preserve"> </w:t>
      </w:r>
      <w:r w:rsidR="00661F44" w:rsidRPr="00BD72D9">
        <w:rPr>
          <w:rFonts w:ascii="Times New Roman" w:eastAsia="Times New Roman" w:hAnsi="Times New Roman" w:cs="Times New Roman"/>
          <w:sz w:val="28"/>
          <w:szCs w:val="28"/>
        </w:rPr>
        <w:t>реализуются</w:t>
      </w:r>
      <w:r w:rsidR="00D24CD2" w:rsidRPr="00BD72D9">
        <w:rPr>
          <w:rFonts w:ascii="Times New Roman" w:eastAsia="Times New Roman" w:hAnsi="Times New Roman" w:cs="Times New Roman"/>
          <w:sz w:val="28"/>
          <w:szCs w:val="28"/>
        </w:rPr>
        <w:t xml:space="preserve"> в</w:t>
      </w:r>
      <w:r w:rsidR="00661F44" w:rsidRPr="00BD72D9">
        <w:rPr>
          <w:rFonts w:ascii="Times New Roman" w:eastAsia="Times New Roman" w:hAnsi="Times New Roman" w:cs="Times New Roman"/>
          <w:sz w:val="28"/>
          <w:szCs w:val="28"/>
        </w:rPr>
        <w:t xml:space="preserve"> рамках </w:t>
      </w:r>
      <w:r w:rsidR="00D24CD2" w:rsidRPr="00BD72D9">
        <w:rPr>
          <w:rFonts w:ascii="Times New Roman" w:eastAsia="Times New Roman" w:hAnsi="Times New Roman" w:cs="Times New Roman"/>
          <w:sz w:val="28"/>
          <w:szCs w:val="28"/>
        </w:rPr>
        <w:t xml:space="preserve"> ООП НОО ГКОУ ШСШИ </w:t>
      </w:r>
      <w:r w:rsidR="00BD72D9" w:rsidRPr="00BD72D9">
        <w:rPr>
          <w:rFonts w:ascii="Times New Roman" w:eastAsia="Times New Roman" w:hAnsi="Times New Roman" w:cs="Times New Roman"/>
          <w:sz w:val="28"/>
          <w:szCs w:val="28"/>
        </w:rPr>
        <w:t>(утв.пр.148</w:t>
      </w:r>
      <w:r w:rsidR="00BD72D9">
        <w:rPr>
          <w:rFonts w:ascii="Times New Roman" w:eastAsia="Times New Roman" w:hAnsi="Times New Roman" w:cs="Times New Roman"/>
          <w:sz w:val="28"/>
          <w:szCs w:val="28"/>
        </w:rPr>
        <w:t xml:space="preserve"> </w:t>
      </w:r>
      <w:r w:rsidR="00BD72D9" w:rsidRPr="00BD72D9">
        <w:rPr>
          <w:rFonts w:ascii="Times New Roman" w:eastAsia="Times New Roman" w:hAnsi="Times New Roman" w:cs="Times New Roman"/>
          <w:sz w:val="28"/>
          <w:szCs w:val="28"/>
        </w:rPr>
        <w:t xml:space="preserve">№ от 28.08.2018 года). </w:t>
      </w:r>
      <w:r w:rsidR="00840B1F"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sidR="00840B1F">
        <w:rPr>
          <w:rFonts w:ascii="Times New Roman" w:hAnsi="Times New Roman" w:cs="Times New Roman"/>
          <w:color w:val="auto"/>
          <w:sz w:val="28"/>
          <w:szCs w:val="28"/>
        </w:rPr>
        <w:t>.</w:t>
      </w:r>
    </w:p>
    <w:p w:rsidR="00907752" w:rsidRDefault="005B0956" w:rsidP="009B0225">
      <w:pPr>
        <w:pStyle w:val="3"/>
        <w:spacing w:line="360" w:lineRule="auto"/>
        <w:rPr>
          <w:i w:val="0"/>
        </w:rPr>
      </w:pPr>
      <w:bookmarkStart w:id="12" w:name="_Toc95813389"/>
      <w:r w:rsidRPr="00CC5B30">
        <w:rPr>
          <w:i w:val="0"/>
        </w:rPr>
        <w:t>2.2.1. Направление и содержание программы коррекционной работы</w:t>
      </w:r>
      <w:bookmarkEnd w:id="12"/>
    </w:p>
    <w:p w:rsidR="009856BD" w:rsidRDefault="009856BD" w:rsidP="009856BD">
      <w:pPr>
        <w:jc w:val="center"/>
        <w:rPr>
          <w:rFonts w:ascii="Times New Roman" w:hAnsi="Times New Roman" w:cs="Times New Roman"/>
          <w:b/>
          <w:sz w:val="28"/>
          <w:szCs w:val="28"/>
          <w:lang w:eastAsia="ru-RU"/>
        </w:rPr>
      </w:pPr>
      <w:r w:rsidRPr="009856BD">
        <w:rPr>
          <w:rFonts w:ascii="Times New Roman" w:hAnsi="Times New Roman" w:cs="Times New Roman"/>
          <w:b/>
          <w:sz w:val="28"/>
          <w:szCs w:val="28"/>
          <w:lang w:eastAsia="ru-RU"/>
        </w:rPr>
        <w:t>Пояснительная записка</w:t>
      </w:r>
    </w:p>
    <w:p w:rsidR="007F4A91" w:rsidRDefault="007F4A91" w:rsidP="007F4A91">
      <w:pPr>
        <w:tabs>
          <w:tab w:val="left" w:pos="0"/>
          <w:tab w:val="right" w:leader="dot" w:pos="9639"/>
        </w:tabs>
        <w:spacing w:after="0" w:line="360" w:lineRule="auto"/>
        <w:ind w:firstLine="658"/>
        <w:jc w:val="both"/>
        <w:rPr>
          <w:rFonts w:ascii="Times New Roman" w:hAnsi="Times New Roman" w:cs="Times New Roman"/>
          <w:bCs/>
          <w:sz w:val="28"/>
          <w:szCs w:val="28"/>
        </w:rPr>
      </w:pPr>
      <w:r w:rsidRPr="00F03F14">
        <w:rPr>
          <w:rFonts w:ascii="Times New Roman" w:hAnsi="Times New Roman" w:cs="Times New Roman"/>
          <w:bCs/>
          <w:sz w:val="28"/>
          <w:szCs w:val="28"/>
        </w:rPr>
        <w:t>Программа коррекционной работы</w:t>
      </w:r>
      <w:r>
        <w:rPr>
          <w:rFonts w:ascii="Times New Roman" w:hAnsi="Times New Roman" w:cs="Times New Roman"/>
          <w:bCs/>
          <w:sz w:val="28"/>
          <w:szCs w:val="28"/>
        </w:rPr>
        <w:t xml:space="preserve"> ГКОУ ШСШИ разработана в соответствии с ФГОС НОО </w:t>
      </w:r>
      <w:proofErr w:type="gramStart"/>
      <w:r>
        <w:rPr>
          <w:rFonts w:ascii="Times New Roman" w:hAnsi="Times New Roman" w:cs="Times New Roman"/>
          <w:bCs/>
          <w:sz w:val="28"/>
          <w:szCs w:val="28"/>
        </w:rPr>
        <w:t>обучающихся</w:t>
      </w:r>
      <w:proofErr w:type="gramEnd"/>
      <w:r>
        <w:rPr>
          <w:rFonts w:ascii="Times New Roman" w:hAnsi="Times New Roman" w:cs="Times New Roman"/>
          <w:bCs/>
          <w:sz w:val="28"/>
          <w:szCs w:val="28"/>
        </w:rPr>
        <w:t xml:space="preserve"> с ОВЗ.</w:t>
      </w:r>
    </w:p>
    <w:p w:rsidR="007F4A91" w:rsidRPr="007F4A91" w:rsidRDefault="007F4A91" w:rsidP="007F4A91">
      <w:pPr>
        <w:tabs>
          <w:tab w:val="left" w:pos="0"/>
          <w:tab w:val="right" w:leader="dot" w:pos="9639"/>
        </w:tabs>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w:t>
      </w:r>
      <w:r w:rsidRPr="00F03F14">
        <w:rPr>
          <w:rFonts w:ascii="Times New Roman" w:hAnsi="Times New Roman" w:cs="Times New Roman"/>
          <w:sz w:val="28"/>
          <w:szCs w:val="28"/>
        </w:rPr>
        <w:t xml:space="preserve">  предусматрива</w:t>
      </w:r>
      <w:r>
        <w:rPr>
          <w:rFonts w:ascii="Times New Roman" w:hAnsi="Times New Roman" w:cs="Times New Roman"/>
          <w:sz w:val="28"/>
          <w:szCs w:val="28"/>
        </w:rPr>
        <w:t>ет</w:t>
      </w:r>
      <w:r w:rsidRPr="00F03F14">
        <w:rPr>
          <w:rFonts w:ascii="Times New Roman" w:hAnsi="Times New Roman" w:cs="Times New Roman"/>
          <w:sz w:val="28"/>
          <w:szCs w:val="28"/>
        </w:rPr>
        <w:t xml:space="preserve">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087738" w:rsidRPr="00661F44" w:rsidRDefault="00087738" w:rsidP="00661F4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содерж</w:t>
      </w:r>
      <w:r>
        <w:rPr>
          <w:rFonts w:ascii="Times New Roman" w:hAnsi="Times New Roman" w:cs="Times New Roman"/>
          <w:sz w:val="28"/>
          <w:szCs w:val="28"/>
        </w:rPr>
        <w:t>ит</w:t>
      </w:r>
      <w:r w:rsidRPr="00F03F14">
        <w:rPr>
          <w:rFonts w:ascii="Times New Roman" w:hAnsi="Times New Roman" w:cs="Times New Roman"/>
          <w:sz w:val="28"/>
          <w:szCs w:val="28"/>
        </w:rPr>
        <w:t>: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w:t>
      </w:r>
      <w:bookmarkStart w:id="13" w:name="_Hlk95656175"/>
      <w:r w:rsidRPr="00F03F14">
        <w:rPr>
          <w:rFonts w:ascii="Times New Roman" w:hAnsi="Times New Roman" w:cs="Times New Roman"/>
          <w:sz w:val="28"/>
          <w:szCs w:val="28"/>
        </w:rPr>
        <w:t>систему комплексного психолого-медико-педагогического обследования обучающихся</w:t>
      </w:r>
      <w:bookmarkEnd w:id="13"/>
      <w:r w:rsidRPr="00F03F14">
        <w:rPr>
          <w:rFonts w:ascii="Times New Roman" w:hAnsi="Times New Roman" w:cs="Times New Roman"/>
          <w:sz w:val="28"/>
          <w:szCs w:val="28"/>
        </w:rPr>
        <w:t>,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9B0225" w:rsidRPr="00FC2E21" w:rsidRDefault="009B0225" w:rsidP="009B0225">
      <w:pPr>
        <w:pStyle w:val="14TexstOSNOVA1012"/>
        <w:spacing w:line="360" w:lineRule="auto"/>
        <w:ind w:firstLine="709"/>
        <w:rPr>
          <w:rFonts w:ascii="Times New Roman" w:hAnsi="Times New Roman" w:cs="Times New Roman"/>
          <w:color w:val="auto"/>
          <w:kern w:val="2"/>
          <w:sz w:val="28"/>
          <w:szCs w:val="28"/>
        </w:rPr>
      </w:pPr>
      <w:r w:rsidRPr="002F6766">
        <w:rPr>
          <w:rFonts w:ascii="Times New Roman" w:hAnsi="Times New Roman" w:cs="Times New Roman"/>
          <w:b/>
          <w:i/>
          <w:color w:val="auto"/>
          <w:kern w:val="2"/>
          <w:sz w:val="28"/>
          <w:szCs w:val="28"/>
        </w:rPr>
        <w:lastRenderedPageBreak/>
        <w:t xml:space="preserve">Целью </w:t>
      </w:r>
      <w:r w:rsidRPr="00661F44">
        <w:rPr>
          <w:rFonts w:ascii="Times New Roman" w:hAnsi="Times New Roman" w:cs="Times New Roman"/>
          <w:color w:val="auto"/>
          <w:kern w:val="2"/>
          <w:sz w:val="28"/>
          <w:szCs w:val="28"/>
        </w:rPr>
        <w:t>программы коррекционной работы</w:t>
      </w:r>
      <w:r w:rsidRPr="00FC2E21">
        <w:rPr>
          <w:rFonts w:ascii="Times New Roman" w:hAnsi="Times New Roman" w:cs="Times New Roman"/>
          <w:color w:val="auto"/>
          <w:kern w:val="2"/>
          <w:sz w:val="28"/>
          <w:szCs w:val="28"/>
        </w:rPr>
        <w:t xml:space="preserve">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9B0225" w:rsidRDefault="009B0225" w:rsidP="009B0225">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9B0225" w:rsidRPr="002F6766" w:rsidRDefault="002F6766" w:rsidP="009B0225">
      <w:pPr>
        <w:spacing w:after="0" w:line="360" w:lineRule="auto"/>
        <w:ind w:firstLine="709"/>
        <w:jc w:val="both"/>
        <w:rPr>
          <w:rFonts w:ascii="Times New Roman" w:hAnsi="Times New Roman" w:cs="Times New Roman"/>
          <w:b/>
          <w:sz w:val="28"/>
          <w:szCs w:val="28"/>
        </w:rPr>
      </w:pPr>
      <w:r w:rsidRPr="002F6766">
        <w:rPr>
          <w:rFonts w:ascii="Times New Roman" w:hAnsi="Times New Roman" w:cs="Times New Roman"/>
          <w:b/>
          <w:sz w:val="28"/>
          <w:szCs w:val="28"/>
        </w:rPr>
        <w:t>Задачи</w:t>
      </w:r>
      <w:r w:rsidR="009B0225" w:rsidRPr="002F6766">
        <w:rPr>
          <w:rFonts w:ascii="Times New Roman" w:hAnsi="Times New Roman" w:cs="Times New Roman"/>
          <w:b/>
          <w:sz w:val="28"/>
          <w:szCs w:val="28"/>
        </w:rPr>
        <w:t xml:space="preserve"> коррекционной работы:</w:t>
      </w:r>
    </w:p>
    <w:p w:rsidR="009B0225" w:rsidRPr="00F03F14" w:rsidRDefault="009B0225" w:rsidP="009B0225">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9B0225" w:rsidRPr="00F03F14" w:rsidRDefault="009B0225" w:rsidP="009B0225">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9B0225" w:rsidRPr="00F03F14" w:rsidRDefault="009B0225" w:rsidP="009B0225">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9B0225" w:rsidRDefault="009B0225" w:rsidP="009B0225">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634A59" w:rsidRDefault="009B0225" w:rsidP="004B1726">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5D76E6" w:rsidRDefault="005D76E6" w:rsidP="005D76E6">
      <w:pPr>
        <w:shd w:val="clear" w:color="auto" w:fill="FFFFFF"/>
        <w:spacing w:after="0" w:line="315" w:lineRule="atLeast"/>
        <w:ind w:firstLine="709"/>
        <w:jc w:val="center"/>
        <w:rPr>
          <w:rFonts w:ascii="Times New Roman" w:hAnsi="Times New Roman" w:cs="Times New Roman"/>
          <w:sz w:val="28"/>
          <w:szCs w:val="28"/>
        </w:rPr>
      </w:pPr>
      <w:proofErr w:type="gramStart"/>
      <w:r w:rsidRPr="00AA754A">
        <w:rPr>
          <w:rFonts w:ascii="Times New Roman" w:eastAsia="Times New Roman" w:hAnsi="Times New Roman" w:cs="Times New Roman"/>
          <w:b/>
          <w:bCs/>
          <w:color w:val="181818"/>
          <w:sz w:val="28"/>
          <w:szCs w:val="28"/>
          <w:lang w:eastAsia="ru-RU"/>
        </w:rPr>
        <w:t>Основные направлений коррекционной работы</w:t>
      </w:r>
      <w:proofErr w:type="gramEnd"/>
    </w:p>
    <w:p w:rsidR="005D76E6" w:rsidRPr="004B1726" w:rsidRDefault="005D76E6" w:rsidP="005D76E6">
      <w:pPr>
        <w:shd w:val="clear" w:color="auto" w:fill="FFFFFF"/>
        <w:spacing w:after="0" w:line="315" w:lineRule="atLeast"/>
        <w:ind w:firstLine="709"/>
        <w:jc w:val="center"/>
        <w:rPr>
          <w:rFonts w:ascii="Times New Roman" w:hAnsi="Times New Roman" w:cs="Times New Roman"/>
          <w:sz w:val="28"/>
          <w:szCs w:val="28"/>
        </w:rPr>
      </w:pPr>
      <w:r w:rsidRPr="004B1726">
        <w:rPr>
          <w:rFonts w:ascii="Times New Roman" w:hAnsi="Times New Roman" w:cs="Times New Roman"/>
          <w:sz w:val="28"/>
          <w:szCs w:val="28"/>
        </w:rPr>
        <w:t>(диагностическое, коррекционно-развивающее, консультативное, информационно-просветительское)</w:t>
      </w:r>
    </w:p>
    <w:p w:rsidR="005D76E6" w:rsidRPr="00AA754A" w:rsidRDefault="005D76E6" w:rsidP="005D76E6">
      <w:pPr>
        <w:shd w:val="clear" w:color="auto" w:fill="FFFFFF"/>
        <w:spacing w:after="0" w:line="315" w:lineRule="atLeast"/>
        <w:rPr>
          <w:rFonts w:ascii="Arial" w:eastAsia="Times New Roman" w:hAnsi="Arial" w:cs="Arial"/>
          <w:color w:val="181818"/>
          <w:sz w:val="28"/>
          <w:szCs w:val="28"/>
          <w:lang w:eastAsia="ru-RU"/>
        </w:rPr>
      </w:pPr>
    </w:p>
    <w:p w:rsidR="005D76E6" w:rsidRPr="009433D8" w:rsidRDefault="005D76E6" w:rsidP="005D76E6">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Pr="009433D8">
        <w:rPr>
          <w:rFonts w:ascii="Times New Roman" w:hAnsi="Times New Roman"/>
          <w:color w:val="auto"/>
          <w:spacing w:val="2"/>
          <w:sz w:val="28"/>
          <w:szCs w:val="28"/>
        </w:rPr>
        <w:t>включа</w:t>
      </w:r>
      <w:r>
        <w:rPr>
          <w:rFonts w:ascii="Times New Roman" w:hAnsi="Times New Roman"/>
          <w:color w:val="auto"/>
          <w:spacing w:val="2"/>
          <w:sz w:val="28"/>
          <w:szCs w:val="28"/>
        </w:rPr>
        <w:t>ет</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D76E6" w:rsidRPr="001458A9" w:rsidRDefault="005D76E6" w:rsidP="001458A9">
      <w:pPr>
        <w:spacing w:line="360" w:lineRule="auto"/>
        <w:jc w:val="both"/>
        <w:rPr>
          <w:rFonts w:ascii="Times New Roman" w:hAnsi="Times New Roman" w:cs="Times New Roman"/>
          <w:sz w:val="28"/>
          <w:szCs w:val="28"/>
        </w:rPr>
      </w:pPr>
      <w:r w:rsidRPr="001458A9">
        <w:rPr>
          <w:rFonts w:ascii="Times New Roman" w:hAnsi="Times New Roman" w:cs="Times New Roman"/>
          <w:iCs/>
          <w:sz w:val="28"/>
          <w:szCs w:val="28"/>
        </w:rPr>
        <w:t>диагностическая работа,</w:t>
      </w:r>
      <w:r w:rsidRPr="001458A9">
        <w:rPr>
          <w:rFonts w:ascii="Times New Roman" w:hAnsi="Times New Roman" w:cs="Times New Roman"/>
          <w:sz w:val="28"/>
          <w:szCs w:val="28"/>
        </w:rPr>
        <w:t xml:space="preserve"> обеспечивающая проведение комплексного обследования обучающихся с ЗПР и подготовку рекомендаций по оказанию им психолого­медико­педагогической помощи;</w:t>
      </w:r>
    </w:p>
    <w:p w:rsidR="005D76E6" w:rsidRPr="001458A9" w:rsidRDefault="005D76E6" w:rsidP="001458A9">
      <w:pPr>
        <w:spacing w:line="360" w:lineRule="auto"/>
        <w:jc w:val="both"/>
        <w:rPr>
          <w:rFonts w:ascii="Times New Roman" w:hAnsi="Times New Roman" w:cs="Times New Roman"/>
          <w:sz w:val="28"/>
          <w:szCs w:val="28"/>
        </w:rPr>
      </w:pPr>
      <w:r w:rsidRPr="001458A9">
        <w:rPr>
          <w:rFonts w:ascii="Times New Roman" w:hAnsi="Times New Roman" w:cs="Times New Roman"/>
          <w:iCs/>
          <w:sz w:val="28"/>
          <w:szCs w:val="28"/>
        </w:rPr>
        <w:lastRenderedPageBreak/>
        <w:t>коррекционно­развивающая работа,</w:t>
      </w:r>
      <w:r w:rsidRPr="001458A9">
        <w:rPr>
          <w:rFonts w:ascii="Times New Roman" w:hAnsi="Times New Roman" w:cs="Times New Roman"/>
          <w:sz w:val="28"/>
          <w:szCs w:val="28"/>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D76E6" w:rsidRPr="001458A9" w:rsidRDefault="005D76E6" w:rsidP="001458A9">
      <w:pPr>
        <w:spacing w:line="360" w:lineRule="auto"/>
        <w:jc w:val="both"/>
        <w:rPr>
          <w:rFonts w:ascii="Times New Roman" w:hAnsi="Times New Roman" w:cs="Times New Roman"/>
          <w:spacing w:val="-2"/>
          <w:sz w:val="28"/>
          <w:szCs w:val="28"/>
        </w:rPr>
      </w:pPr>
      <w:r w:rsidRPr="001458A9">
        <w:rPr>
          <w:rFonts w:ascii="Times New Roman" w:hAnsi="Times New Roman" w:cs="Times New Roman"/>
          <w:iCs/>
          <w:spacing w:val="2"/>
          <w:sz w:val="28"/>
          <w:szCs w:val="28"/>
        </w:rPr>
        <w:t>консультативная работа,</w:t>
      </w:r>
      <w:r w:rsidRPr="001458A9">
        <w:rPr>
          <w:rFonts w:ascii="Times New Roman" w:hAnsi="Times New Roman" w:cs="Times New Roman"/>
          <w:spacing w:val="2"/>
          <w:sz w:val="28"/>
          <w:szCs w:val="28"/>
        </w:rPr>
        <w:t xml:space="preserve"> обеспечивающая непрерывность специального сопровождения обучающихся с ЗПР и их семей по вопросам реализации </w:t>
      </w:r>
      <w:r w:rsidRPr="001458A9">
        <w:rPr>
          <w:rFonts w:ascii="Times New Roman" w:hAnsi="Times New Roman" w:cs="Times New Roman"/>
          <w:sz w:val="28"/>
          <w:szCs w:val="28"/>
        </w:rPr>
        <w:t>дифференцированных психолого­педагогических условий об</w:t>
      </w:r>
      <w:r w:rsidRPr="001458A9">
        <w:rPr>
          <w:rFonts w:ascii="Times New Roman" w:hAnsi="Times New Roman" w:cs="Times New Roman"/>
          <w:spacing w:val="-2"/>
          <w:sz w:val="28"/>
          <w:szCs w:val="28"/>
        </w:rPr>
        <w:t>учения, воспитания, коррекции, развития и социализации;</w:t>
      </w:r>
    </w:p>
    <w:p w:rsidR="005D76E6" w:rsidRPr="005D76E6" w:rsidRDefault="005D76E6" w:rsidP="001458A9">
      <w:pPr>
        <w:spacing w:line="360" w:lineRule="auto"/>
        <w:jc w:val="both"/>
      </w:pPr>
      <w:r w:rsidRPr="001458A9">
        <w:rPr>
          <w:rFonts w:ascii="Times New Roman" w:hAnsi="Times New Roman" w:cs="Times New Roman"/>
          <w:iCs/>
          <w:spacing w:val="2"/>
          <w:sz w:val="28"/>
          <w:szCs w:val="28"/>
        </w:rPr>
        <w:t>информационно­просветительская работа,</w:t>
      </w:r>
      <w:r w:rsidRPr="001458A9">
        <w:rPr>
          <w:rFonts w:ascii="Times New Roman" w:hAnsi="Times New Roman" w:cs="Times New Roman"/>
          <w:spacing w:val="2"/>
          <w:sz w:val="28"/>
          <w:szCs w:val="28"/>
        </w:rPr>
        <w:t xml:space="preserve"> направленная на разъяснительную деятельность по вопросам, связанным </w:t>
      </w:r>
      <w:r w:rsidRPr="001458A9">
        <w:rPr>
          <w:rFonts w:ascii="Times New Roman" w:hAnsi="Times New Roman" w:cs="Times New Roman"/>
          <w:sz w:val="28"/>
          <w:szCs w:val="28"/>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w:t>
      </w:r>
      <w:r w:rsidRPr="009433D8">
        <w:t xml:space="preserve"> представителями), педагогическими работниками.</w:t>
      </w:r>
    </w:p>
    <w:p w:rsidR="00634A59" w:rsidRPr="00634A59" w:rsidRDefault="00634A59" w:rsidP="00634A59">
      <w:pPr>
        <w:suppressAutoHyphens w:val="0"/>
        <w:spacing w:after="0" w:line="360" w:lineRule="auto"/>
        <w:ind w:firstLine="709"/>
        <w:jc w:val="center"/>
        <w:rPr>
          <w:rFonts w:ascii="Times New Roman" w:hAnsi="Times New Roman" w:cs="Times New Roman"/>
          <w:b/>
          <w:sz w:val="28"/>
          <w:szCs w:val="28"/>
        </w:rPr>
      </w:pPr>
      <w:r w:rsidRPr="00634A59">
        <w:rPr>
          <w:rFonts w:ascii="Times New Roman" w:hAnsi="Times New Roman" w:cs="Times New Roman"/>
          <w:b/>
          <w:sz w:val="28"/>
          <w:szCs w:val="28"/>
        </w:rPr>
        <w:t xml:space="preserve">Система комплексного психолого-медико-педагогического обследования </w:t>
      </w:r>
      <w:proofErr w:type="gramStart"/>
      <w:r w:rsidRPr="00634A59">
        <w:rPr>
          <w:rFonts w:ascii="Times New Roman" w:hAnsi="Times New Roman" w:cs="Times New Roman"/>
          <w:b/>
          <w:sz w:val="28"/>
          <w:szCs w:val="28"/>
        </w:rPr>
        <w:t>обучающихся</w:t>
      </w:r>
      <w:proofErr w:type="gramEnd"/>
    </w:p>
    <w:p w:rsidR="0025117D" w:rsidRDefault="0025117D" w:rsidP="002511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С</w:t>
      </w:r>
      <w:r w:rsidRPr="00F03F14">
        <w:rPr>
          <w:rFonts w:ascii="Times New Roman" w:hAnsi="Times New Roman" w:cs="Times New Roman"/>
          <w:sz w:val="28"/>
          <w:szCs w:val="28"/>
          <w:shd w:val="clear" w:color="auto" w:fill="FFFFFF"/>
        </w:rPr>
        <w:t>истем</w:t>
      </w:r>
      <w:r>
        <w:rPr>
          <w:rFonts w:ascii="Times New Roman" w:hAnsi="Times New Roman" w:cs="Times New Roman"/>
          <w:sz w:val="28"/>
          <w:szCs w:val="28"/>
          <w:shd w:val="clear" w:color="auto" w:fill="FFFFFF"/>
        </w:rPr>
        <w:t>а</w:t>
      </w:r>
      <w:r w:rsidRPr="00F03F14">
        <w:rPr>
          <w:rFonts w:ascii="Times New Roman" w:hAnsi="Times New Roman" w:cs="Times New Roman"/>
          <w:sz w:val="28"/>
          <w:szCs w:val="28"/>
          <w:shd w:val="clear" w:color="auto" w:fill="FFFFFF"/>
        </w:rPr>
        <w:t xml:space="preserve">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r>
        <w:rPr>
          <w:rFonts w:ascii="Times New Roman" w:hAnsi="Times New Roman" w:cs="Times New Roman"/>
          <w:sz w:val="28"/>
          <w:szCs w:val="28"/>
        </w:rPr>
        <w:t xml:space="preserve"> разработана следующим образом:</w:t>
      </w:r>
    </w:p>
    <w:tbl>
      <w:tblPr>
        <w:tblW w:w="9900" w:type="dxa"/>
        <w:tblCellMar>
          <w:left w:w="0" w:type="dxa"/>
          <w:right w:w="0" w:type="dxa"/>
        </w:tblCellMar>
        <w:tblLook w:val="04A0"/>
      </w:tblPr>
      <w:tblGrid>
        <w:gridCol w:w="2232"/>
        <w:gridCol w:w="1785"/>
        <w:gridCol w:w="2096"/>
        <w:gridCol w:w="3787"/>
      </w:tblGrid>
      <w:tr w:rsidR="0025117D" w:rsidRPr="00F658B4" w:rsidTr="00D52EC0">
        <w:tc>
          <w:tcPr>
            <w:tcW w:w="2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Мероприятия</w:t>
            </w:r>
          </w:p>
        </w:tc>
        <w:tc>
          <w:tcPr>
            <w:tcW w:w="17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Специалисты</w:t>
            </w:r>
          </w:p>
        </w:tc>
        <w:tc>
          <w:tcPr>
            <w:tcW w:w="20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Форма работы</w:t>
            </w:r>
          </w:p>
        </w:tc>
        <w:tc>
          <w:tcPr>
            <w:tcW w:w="37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Планируемый           результат</w:t>
            </w:r>
          </w:p>
        </w:tc>
      </w:tr>
      <w:tr w:rsidR="0025117D" w:rsidRPr="00F658B4" w:rsidTr="00D52EC0">
        <w:tc>
          <w:tcPr>
            <w:tcW w:w="99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Диагностическая работа</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Психолого-медико-педагогическая диагностика</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Анализ документов ПМПК и медицинских карт;</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Проведение  входных диагностик</w:t>
            </w:r>
            <w:r w:rsidR="00417C67">
              <w:rPr>
                <w:rFonts w:ascii="Times New Roman" w:eastAsia="Times New Roman" w:hAnsi="Times New Roman" w:cs="Times New Roman"/>
                <w:spacing w:val="2"/>
                <w:sz w:val="24"/>
                <w:szCs w:val="24"/>
                <w:lang w:eastAsia="ru-RU"/>
              </w:rPr>
              <w:t>;</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Выявление причин и характера затруднений в освоении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щимися</w:t>
            </w:r>
            <w:proofErr w:type="gramEnd"/>
            <w:r w:rsidRPr="00F658B4">
              <w:rPr>
                <w:rFonts w:ascii="Times New Roman" w:eastAsia="Times New Roman" w:hAnsi="Times New Roman" w:cs="Times New Roman"/>
                <w:spacing w:val="2"/>
                <w:sz w:val="24"/>
                <w:szCs w:val="24"/>
                <w:lang w:eastAsia="ru-RU"/>
              </w:rPr>
              <w:t xml:space="preserve"> АООП  НОО для </w:t>
            </w:r>
            <w:r>
              <w:rPr>
                <w:rFonts w:ascii="Times New Roman" w:eastAsia="Times New Roman" w:hAnsi="Times New Roman" w:cs="Times New Roman"/>
                <w:spacing w:val="2"/>
                <w:sz w:val="24"/>
                <w:szCs w:val="24"/>
                <w:lang w:eastAsia="ru-RU"/>
              </w:rPr>
              <w:t xml:space="preserve">обучающизся </w:t>
            </w:r>
            <w:r w:rsidRPr="00F658B4">
              <w:rPr>
                <w:rFonts w:ascii="Times New Roman" w:eastAsia="Times New Roman" w:hAnsi="Times New Roman" w:cs="Times New Roman"/>
                <w:spacing w:val="2"/>
                <w:sz w:val="24"/>
                <w:szCs w:val="24"/>
                <w:lang w:eastAsia="ru-RU"/>
              </w:rPr>
              <w:t>с ЗПР. Планирование коррекционной работы.</w:t>
            </w:r>
          </w:p>
        </w:tc>
      </w:tr>
      <w:tr w:rsidR="0025117D" w:rsidRPr="00F658B4" w:rsidTr="00D52EC0">
        <w:tc>
          <w:tcPr>
            <w:tcW w:w="99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Коррекционно-развивающая работа</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Выбор </w:t>
            </w:r>
            <w:r w:rsidRPr="00F658B4">
              <w:rPr>
                <w:rFonts w:ascii="Times New Roman" w:eastAsia="Times New Roman" w:hAnsi="Times New Roman" w:cs="Times New Roman"/>
                <w:sz w:val="24"/>
                <w:szCs w:val="24"/>
                <w:lang w:eastAsia="ru-RU"/>
              </w:rPr>
              <w:lastRenderedPageBreak/>
              <w:t>оптимальных для развития ребёнка с ЗПР методик, </w:t>
            </w:r>
            <w:r w:rsidRPr="00F658B4">
              <w:rPr>
                <w:rFonts w:ascii="Times New Roman" w:eastAsia="Times New Roman" w:hAnsi="Times New Roman" w:cs="Times New Roman"/>
                <w:spacing w:val="-1"/>
                <w:sz w:val="24"/>
                <w:szCs w:val="24"/>
                <w:lang w:eastAsia="ru-RU"/>
              </w:rPr>
              <w:t>методов и приёмов коррекционно-развивающего обучения</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1"/>
                <w:sz w:val="24"/>
                <w:szCs w:val="24"/>
                <w:lang w:eastAsia="ru-RU"/>
              </w:rPr>
              <w:t> </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1"/>
                <w:sz w:val="24"/>
                <w:szCs w:val="24"/>
                <w:lang w:eastAsia="ru-RU"/>
              </w:rPr>
              <w:t> </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1"/>
                <w:sz w:val="24"/>
                <w:szCs w:val="24"/>
                <w:lang w:eastAsia="ru-RU"/>
              </w:rPr>
              <w:t> </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lastRenderedPageBreak/>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 xml:space="preserve">дир по </w:t>
            </w:r>
            <w:r>
              <w:rPr>
                <w:rFonts w:ascii="Times New Roman" w:eastAsia="Times New Roman" w:hAnsi="Times New Roman" w:cs="Times New Roman"/>
                <w:spacing w:val="2"/>
                <w:sz w:val="24"/>
                <w:szCs w:val="24"/>
                <w:lang w:eastAsia="ru-RU"/>
              </w:rPr>
              <w:lastRenderedPageBreak/>
              <w:t>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417C67" w:rsidRPr="00F658B4" w:rsidRDefault="0025117D" w:rsidP="00417C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r w:rsidR="00417C67">
              <w:rPr>
                <w:rFonts w:ascii="Times New Roman" w:eastAsia="Times New Roman" w:hAnsi="Times New Roman" w:cs="Times New Roman"/>
                <w:sz w:val="24"/>
                <w:szCs w:val="24"/>
                <w:lang w:eastAsia="ru-RU"/>
              </w:rPr>
              <w:t xml:space="preserve"> Учитель-логопед</w:t>
            </w:r>
          </w:p>
          <w:p w:rsidR="0025117D"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xml:space="preserve">- приказы, </w:t>
            </w:r>
            <w:r w:rsidRPr="00F658B4">
              <w:rPr>
                <w:rFonts w:ascii="Times New Roman" w:eastAsia="Times New Roman" w:hAnsi="Times New Roman" w:cs="Times New Roman"/>
                <w:spacing w:val="2"/>
                <w:sz w:val="24"/>
                <w:szCs w:val="24"/>
                <w:lang w:eastAsia="ru-RU"/>
              </w:rPr>
              <w:lastRenderedPageBreak/>
              <w:t xml:space="preserve">протоколы </w:t>
            </w:r>
            <w:proofErr w:type="gramStart"/>
            <w:r w:rsidRPr="00F658B4">
              <w:rPr>
                <w:rFonts w:ascii="Times New Roman" w:eastAsia="Times New Roman" w:hAnsi="Times New Roman" w:cs="Times New Roman"/>
                <w:spacing w:val="2"/>
                <w:sz w:val="24"/>
                <w:szCs w:val="24"/>
                <w:lang w:eastAsia="ru-RU"/>
              </w:rPr>
              <w:t>школьного</w:t>
            </w:r>
            <w:proofErr w:type="gramEnd"/>
            <w:r w:rsidRPr="00F658B4">
              <w:rPr>
                <w:rFonts w:ascii="Times New Roman" w:eastAsia="Times New Roman" w:hAnsi="Times New Roman" w:cs="Times New Roman"/>
                <w:spacing w:val="2"/>
                <w:sz w:val="24"/>
                <w:szCs w:val="24"/>
                <w:lang w:eastAsia="ru-RU"/>
              </w:rPr>
              <w:t xml:space="preserve"> П</w:t>
            </w:r>
            <w:r w:rsidR="005D76E6">
              <w:rPr>
                <w:rFonts w:ascii="Times New Roman" w:eastAsia="Times New Roman" w:hAnsi="Times New Roman" w:cs="Times New Roman"/>
                <w:spacing w:val="2"/>
                <w:sz w:val="24"/>
                <w:szCs w:val="24"/>
                <w:lang w:eastAsia="ru-RU"/>
              </w:rPr>
              <w:t>М</w:t>
            </w:r>
            <w:r w:rsidRPr="00F658B4">
              <w:rPr>
                <w:rFonts w:ascii="Times New Roman" w:eastAsia="Times New Roman" w:hAnsi="Times New Roman" w:cs="Times New Roman"/>
                <w:spacing w:val="2"/>
                <w:sz w:val="24"/>
                <w:szCs w:val="24"/>
                <w:lang w:eastAsia="ru-RU"/>
              </w:rPr>
              <w:t>Пк,</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рабочие программы,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планы коррекционных занятий</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xml:space="preserve">- фиксирование запланированных </w:t>
            </w:r>
            <w:r w:rsidRPr="00F658B4">
              <w:rPr>
                <w:rFonts w:ascii="Times New Roman" w:eastAsia="Times New Roman" w:hAnsi="Times New Roman" w:cs="Times New Roman"/>
                <w:spacing w:val="2"/>
                <w:sz w:val="24"/>
                <w:szCs w:val="24"/>
                <w:lang w:eastAsia="ru-RU"/>
              </w:rPr>
              <w:lastRenderedPageBreak/>
              <w:t xml:space="preserve">и проведенных мероприятий коррекционно-развивающей работы в индивидуальной папке сопровождения </w:t>
            </w:r>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щегося с ЗПР;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организация системы комплексного психолого-педагогического сопровождения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щихся</w:t>
            </w:r>
            <w:proofErr w:type="gramEnd"/>
            <w:r w:rsidRPr="00F658B4">
              <w:rPr>
                <w:rFonts w:ascii="Times New Roman" w:eastAsia="Times New Roman" w:hAnsi="Times New Roman" w:cs="Times New Roman"/>
                <w:spacing w:val="2"/>
                <w:sz w:val="24"/>
                <w:szCs w:val="24"/>
                <w:lang w:eastAsia="ru-RU"/>
              </w:rPr>
              <w:t xml:space="preserve"> с ЗПР </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Организация и проведение специалистами групповых и индивидуальных коррекционно-развивающих занятий, направленных на преодоление пробелов в развитии и трудностей в обучении</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медицинский работник</w:t>
            </w:r>
            <w:r w:rsidRPr="00F658B4">
              <w:rPr>
                <w:rFonts w:ascii="Times New Roman" w:eastAsia="Times New Roman" w:hAnsi="Times New Roman" w:cs="Times New Roman"/>
                <w:spacing w:val="2"/>
                <w:sz w:val="24"/>
                <w:szCs w:val="24"/>
                <w:lang w:eastAsia="ru-RU"/>
              </w:rPr>
              <w:t> </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заседания ПМПк;</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-индивидуальные и групповые корекционно-развивающие занятия</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выполнение рекомендаций ПМПК, ПМПк;</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реализация и корректировка рабочих программ, индивидуальных планов коррекционно-развивающей работы</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Системное воздействие на учебно-познавательную деятельность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щихся</w:t>
            </w:r>
            <w:proofErr w:type="gramEnd"/>
            <w:r w:rsidRPr="00F658B4">
              <w:rPr>
                <w:rFonts w:ascii="Times New Roman" w:eastAsia="Times New Roman" w:hAnsi="Times New Roman" w:cs="Times New Roman"/>
                <w:spacing w:val="2"/>
                <w:sz w:val="24"/>
                <w:szCs w:val="24"/>
                <w:lang w:eastAsia="ru-RU"/>
              </w:rPr>
              <w:t xml:space="preserve"> с ЗПР в ходе образовательного процесса</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медицинский работник</w:t>
            </w:r>
            <w:r w:rsidRPr="00F658B4">
              <w:rPr>
                <w:rFonts w:ascii="Times New Roman" w:eastAsia="Times New Roman" w:hAnsi="Times New Roman" w:cs="Times New Roman"/>
                <w:spacing w:val="2"/>
                <w:sz w:val="24"/>
                <w:szCs w:val="24"/>
                <w:lang w:eastAsia="ru-RU"/>
              </w:rPr>
              <w:t> </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мониторинг развития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щихся</w:t>
            </w:r>
            <w:proofErr w:type="gramEnd"/>
          </w:p>
          <w:p w:rsidR="0025117D" w:rsidRPr="00F658B4" w:rsidRDefault="0025117D" w:rsidP="00D52EC0">
            <w:pPr>
              <w:spacing w:after="0" w:line="240" w:lineRule="auto"/>
              <w:rPr>
                <w:rFonts w:ascii="Times New Roman" w:eastAsia="Times New Roman" w:hAnsi="Times New Roman" w:cs="Times New Roman"/>
                <w:sz w:val="24"/>
                <w:szCs w:val="24"/>
                <w:lang w:eastAsia="ru-RU"/>
              </w:rPr>
            </w:pP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целенаправленное воздействие педагогов и специалистов на формирование УУД и коррекцию отклонений в развитии;</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использование специальных рабочих образовательных программ и методов обучения и воспитания, учебных пособий и дидактических материалов</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Развитие эмоционально-волевой и личностной сферы ребенка, психокоррекция его поведения</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программа курсов внеурочной деятельности;</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план работы с родителями</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color w:val="FF0000"/>
                <w:spacing w:val="2"/>
                <w:sz w:val="24"/>
                <w:szCs w:val="24"/>
                <w:lang w:eastAsia="ru-RU"/>
              </w:rPr>
              <w:t> </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выявление и анализ факторов, влияющих на состояние и обучение ребенка: взаимоотношения с окружающими, детско-родительские отношения, уровень учебной мотивации.</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Социальная защита ребенка в случаях неблагоприятных </w:t>
            </w:r>
            <w:r w:rsidRPr="00F658B4">
              <w:rPr>
                <w:rFonts w:ascii="Times New Roman" w:eastAsia="Times New Roman" w:hAnsi="Times New Roman" w:cs="Times New Roman"/>
                <w:spacing w:val="2"/>
                <w:sz w:val="24"/>
                <w:szCs w:val="24"/>
                <w:lang w:eastAsia="ru-RU"/>
              </w:rPr>
              <w:lastRenderedPageBreak/>
              <w:t>условий жизни</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lastRenderedPageBreak/>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xml:space="preserve"> -индивидуальная работа с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щимся</w:t>
            </w:r>
            <w:proofErr w:type="gramEnd"/>
            <w:r w:rsidRPr="00F658B4">
              <w:rPr>
                <w:rFonts w:ascii="Times New Roman" w:eastAsia="Times New Roman" w:hAnsi="Times New Roman" w:cs="Times New Roman"/>
                <w:spacing w:val="2"/>
                <w:sz w:val="24"/>
                <w:szCs w:val="24"/>
                <w:lang w:eastAsia="ru-RU"/>
              </w:rPr>
              <w:t xml:space="preserve"> и семьей;</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организация взаимодействия школы  с внешними социальными партнерами по вопросам социальной защиты</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 учет выявленных отклонений в развитии</w:t>
            </w:r>
            <w:r>
              <w:rPr>
                <w:rFonts w:ascii="Times New Roman" w:eastAsia="Times New Roman" w:hAnsi="Times New Roman" w:cs="Times New Roman"/>
                <w:spacing w:val="2"/>
                <w:sz w:val="24"/>
                <w:szCs w:val="24"/>
                <w:lang w:eastAsia="ru-RU"/>
              </w:rPr>
              <w:t xml:space="preserve"> 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щегося, определение путей их преодоления</w:t>
            </w:r>
          </w:p>
        </w:tc>
      </w:tr>
      <w:tr w:rsidR="0025117D" w:rsidRPr="00F658B4" w:rsidTr="00D52EC0">
        <w:tc>
          <w:tcPr>
            <w:tcW w:w="99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lastRenderedPageBreak/>
              <w:t>Консультативная работа</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Консультативная помощь учителям в организации коррекционно-развивающего процесса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щихся</w:t>
            </w:r>
            <w:proofErr w:type="gramEnd"/>
            <w:r w:rsidRPr="00F658B4">
              <w:rPr>
                <w:rFonts w:ascii="Times New Roman" w:eastAsia="Times New Roman" w:hAnsi="Times New Roman" w:cs="Times New Roman"/>
                <w:spacing w:val="2"/>
                <w:sz w:val="24"/>
                <w:szCs w:val="24"/>
                <w:lang w:eastAsia="ru-RU"/>
              </w:rPr>
              <w:t xml:space="preserve"> с ЗПР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заседания П</w:t>
            </w:r>
            <w:r w:rsidR="005D76E6">
              <w:rPr>
                <w:rFonts w:ascii="Times New Roman" w:eastAsia="Times New Roman" w:hAnsi="Times New Roman" w:cs="Times New Roman"/>
                <w:spacing w:val="2"/>
                <w:sz w:val="24"/>
                <w:szCs w:val="24"/>
                <w:lang w:eastAsia="ru-RU"/>
              </w:rPr>
              <w:t>М</w:t>
            </w:r>
            <w:r w:rsidRPr="00F658B4">
              <w:rPr>
                <w:rFonts w:ascii="Times New Roman" w:eastAsia="Times New Roman" w:hAnsi="Times New Roman" w:cs="Times New Roman"/>
                <w:spacing w:val="2"/>
                <w:sz w:val="24"/>
                <w:szCs w:val="24"/>
                <w:lang w:eastAsia="ru-RU"/>
              </w:rPr>
              <w:t>Пк</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педагогические советы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семинары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индивидуальные и групповые консультации специалистов для педагогов</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выработка</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совместных рекомендаций по направлениям работы с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щимися</w:t>
            </w:r>
            <w:proofErr w:type="gramEnd"/>
            <w:r w:rsidRPr="00F658B4">
              <w:rPr>
                <w:rFonts w:ascii="Times New Roman" w:eastAsia="Times New Roman" w:hAnsi="Times New Roman" w:cs="Times New Roman"/>
                <w:spacing w:val="2"/>
                <w:sz w:val="24"/>
                <w:szCs w:val="24"/>
                <w:lang w:eastAsia="ru-RU"/>
              </w:rPr>
              <w:t xml:space="preserve"> с ЗПР;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создание </w:t>
            </w:r>
            <w:proofErr w:type="gramStart"/>
            <w:r w:rsidRPr="00F658B4">
              <w:rPr>
                <w:rFonts w:ascii="Times New Roman" w:eastAsia="Times New Roman" w:hAnsi="Times New Roman" w:cs="Times New Roman"/>
                <w:sz w:val="24"/>
                <w:szCs w:val="24"/>
                <w:lang w:eastAsia="ru-RU"/>
              </w:rPr>
              <w:t>дифференцированных</w:t>
            </w:r>
            <w:proofErr w:type="gramEnd"/>
            <w:r w:rsidRPr="00F658B4">
              <w:rPr>
                <w:rFonts w:ascii="Times New Roman" w:eastAsia="Times New Roman" w:hAnsi="Times New Roman" w:cs="Times New Roman"/>
                <w:sz w:val="24"/>
                <w:szCs w:val="24"/>
                <w:lang w:eastAsia="ru-RU"/>
              </w:rPr>
              <w:t xml:space="preserve"> психолого</w:t>
            </w:r>
            <w:r w:rsidRPr="00F658B4">
              <w:rPr>
                <w:rFonts w:ascii="Times New Roman" w:eastAsia="Times New Roman" w:hAnsi="Times New Roman" w:cs="Times New Roman"/>
                <w:sz w:val="24"/>
                <w:szCs w:val="24"/>
                <w:lang w:eastAsia="ru-RU"/>
              </w:rPr>
              <w:softHyphen/>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педагогических </w:t>
            </w:r>
            <w:r w:rsidRPr="00F658B4">
              <w:rPr>
                <w:rFonts w:ascii="Times New Roman" w:eastAsia="Times New Roman" w:hAnsi="Times New Roman" w:cs="Times New Roman"/>
                <w:spacing w:val="2"/>
                <w:sz w:val="24"/>
                <w:szCs w:val="24"/>
                <w:lang w:eastAsia="ru-RU"/>
              </w:rPr>
              <w:t>условий </w:t>
            </w:r>
            <w:r w:rsidRPr="00F658B4">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pacing w:val="-2"/>
                <w:sz w:val="24"/>
                <w:szCs w:val="24"/>
                <w:lang w:eastAsia="ru-RU"/>
              </w:rPr>
              <w:t>учения, воспитания, коррекции, развития и социализации</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Консультативная помощь семье в вопросах воспитания и обучения ребенка с ЗПР</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собрания</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консультации</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индивидуальная работа</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круглые столы</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выработка совместных рекомендаций по направлениям работы с </w:t>
            </w:r>
            <w:proofErr w:type="gramStart"/>
            <w:r>
              <w:rPr>
                <w:rFonts w:ascii="Times New Roman" w:eastAsia="Times New Roman" w:hAnsi="Times New Roman" w:cs="Times New Roman"/>
                <w:spacing w:val="2"/>
                <w:sz w:val="24"/>
                <w:szCs w:val="24"/>
                <w:lang w:eastAsia="ru-RU"/>
              </w:rPr>
              <w:t>об</w:t>
            </w:r>
            <w:r w:rsidRPr="00F658B4">
              <w:rPr>
                <w:rFonts w:ascii="Times New Roman" w:eastAsia="Times New Roman" w:hAnsi="Times New Roman" w:cs="Times New Roman"/>
                <w:spacing w:val="2"/>
                <w:sz w:val="24"/>
                <w:szCs w:val="24"/>
                <w:lang w:eastAsia="ru-RU"/>
              </w:rPr>
              <w:t>уча</w:t>
            </w:r>
            <w:r>
              <w:rPr>
                <w:rFonts w:ascii="Times New Roman" w:eastAsia="Times New Roman" w:hAnsi="Times New Roman" w:cs="Times New Roman"/>
                <w:spacing w:val="2"/>
                <w:sz w:val="24"/>
                <w:szCs w:val="24"/>
                <w:lang w:eastAsia="ru-RU"/>
              </w:rPr>
              <w:t>ю</w:t>
            </w:r>
            <w:r w:rsidRPr="00F658B4">
              <w:rPr>
                <w:rFonts w:ascii="Times New Roman" w:eastAsia="Times New Roman" w:hAnsi="Times New Roman" w:cs="Times New Roman"/>
                <w:spacing w:val="2"/>
                <w:sz w:val="24"/>
                <w:szCs w:val="24"/>
                <w:lang w:eastAsia="ru-RU"/>
              </w:rPr>
              <w:t>щимися</w:t>
            </w:r>
            <w:proofErr w:type="gramEnd"/>
            <w:r w:rsidRPr="00F658B4">
              <w:rPr>
                <w:rFonts w:ascii="Times New Roman" w:eastAsia="Times New Roman" w:hAnsi="Times New Roman" w:cs="Times New Roman"/>
                <w:spacing w:val="2"/>
                <w:sz w:val="24"/>
                <w:szCs w:val="24"/>
                <w:lang w:eastAsia="ru-RU"/>
              </w:rPr>
              <w:t xml:space="preserve"> с ЗПР;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создание условий для освоения АООП НОО.</w:t>
            </w:r>
          </w:p>
        </w:tc>
      </w:tr>
      <w:tr w:rsidR="0025117D" w:rsidRPr="00F658B4" w:rsidTr="00D52EC0">
        <w:tc>
          <w:tcPr>
            <w:tcW w:w="990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Информационно-просветительская работа</w:t>
            </w:r>
          </w:p>
        </w:tc>
      </w:tr>
      <w:tr w:rsidR="0025117D" w:rsidRPr="00F658B4" w:rsidTr="00D52EC0">
        <w:tc>
          <w:tcPr>
            <w:tcW w:w="22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Просветительская деятельность по разъяснению индивидуальных особенностей детей с ЗПР</w:t>
            </w:r>
          </w:p>
        </w:tc>
        <w:tc>
          <w:tcPr>
            <w:tcW w:w="1785"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зам</w:t>
            </w:r>
            <w:proofErr w:type="gramStart"/>
            <w:r>
              <w:rPr>
                <w:rFonts w:ascii="Times New Roman" w:eastAsia="Times New Roman" w:hAnsi="Times New Roman" w:cs="Times New Roman"/>
                <w:spacing w:val="2"/>
                <w:sz w:val="24"/>
                <w:szCs w:val="24"/>
                <w:lang w:eastAsia="ru-RU"/>
              </w:rPr>
              <w:t xml:space="preserve"> .</w:t>
            </w:r>
            <w:proofErr w:type="gramEnd"/>
            <w:r>
              <w:rPr>
                <w:rFonts w:ascii="Times New Roman" w:eastAsia="Times New Roman" w:hAnsi="Times New Roman" w:cs="Times New Roman"/>
                <w:spacing w:val="2"/>
                <w:sz w:val="24"/>
                <w:szCs w:val="24"/>
                <w:lang w:eastAsia="ru-RU"/>
              </w:rPr>
              <w:t>дир по УВР</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педагог-психолог</w:t>
            </w:r>
          </w:p>
          <w:p w:rsidR="0025117D" w:rsidRDefault="0025117D" w:rsidP="00D52EC0">
            <w:pPr>
              <w:spacing w:after="0" w:line="240" w:lineRule="auto"/>
              <w:rPr>
                <w:rFonts w:ascii="Times New Roman" w:eastAsia="Times New Roman" w:hAnsi="Times New Roman" w:cs="Times New Roman"/>
                <w:spacing w:val="2"/>
                <w:sz w:val="24"/>
                <w:szCs w:val="24"/>
                <w:lang w:eastAsia="ru-RU"/>
              </w:rPr>
            </w:pPr>
            <w:r w:rsidRPr="00F658B4">
              <w:rPr>
                <w:rFonts w:ascii="Times New Roman" w:eastAsia="Times New Roman" w:hAnsi="Times New Roman" w:cs="Times New Roman"/>
                <w:spacing w:val="2"/>
                <w:sz w:val="24"/>
                <w:szCs w:val="24"/>
                <w:lang w:eastAsia="ru-RU"/>
              </w:rPr>
              <w:t xml:space="preserve">- соц. </w:t>
            </w:r>
            <w:r>
              <w:rPr>
                <w:rFonts w:ascii="Times New Roman" w:eastAsia="Times New Roman" w:hAnsi="Times New Roman" w:cs="Times New Roman"/>
                <w:spacing w:val="2"/>
                <w:sz w:val="24"/>
                <w:szCs w:val="24"/>
                <w:lang w:eastAsia="ru-RU"/>
              </w:rPr>
              <w:t>п</w:t>
            </w:r>
            <w:r w:rsidRPr="00F658B4">
              <w:rPr>
                <w:rFonts w:ascii="Times New Roman" w:eastAsia="Times New Roman" w:hAnsi="Times New Roman" w:cs="Times New Roman"/>
                <w:spacing w:val="2"/>
                <w:sz w:val="24"/>
                <w:szCs w:val="24"/>
                <w:lang w:eastAsia="ru-RU"/>
              </w:rPr>
              <w:t>едагог</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классный руководитель</w:t>
            </w:r>
          </w:p>
          <w:p w:rsidR="0025117D" w:rsidRDefault="0025117D"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медицинский работник</w:t>
            </w:r>
          </w:p>
          <w:p w:rsidR="00417C67" w:rsidRPr="00F658B4" w:rsidRDefault="00417C67"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tc>
        <w:tc>
          <w:tcPr>
            <w:tcW w:w="2096"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лекции</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беседы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памятки, буклеты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сайт школы</w:t>
            </w:r>
          </w:p>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w:t>
            </w:r>
          </w:p>
        </w:tc>
        <w:tc>
          <w:tcPr>
            <w:tcW w:w="3787" w:type="dxa"/>
            <w:tcBorders>
              <w:top w:val="nil"/>
              <w:left w:val="nil"/>
              <w:bottom w:val="single" w:sz="8" w:space="0" w:color="000000"/>
              <w:right w:val="single" w:sz="8" w:space="0" w:color="000000"/>
            </w:tcBorders>
            <w:tcMar>
              <w:top w:w="0" w:type="dxa"/>
              <w:left w:w="108" w:type="dxa"/>
              <w:bottom w:w="0" w:type="dxa"/>
              <w:right w:w="108" w:type="dxa"/>
            </w:tcMar>
            <w:hideMark/>
          </w:tcPr>
          <w:p w:rsidR="0025117D" w:rsidRPr="00F658B4" w:rsidRDefault="0025117D"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pacing w:val="2"/>
                <w:sz w:val="24"/>
                <w:szCs w:val="24"/>
                <w:lang w:eastAsia="ru-RU"/>
              </w:rPr>
              <w:t>- 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детей с ЗПР</w:t>
            </w:r>
          </w:p>
        </w:tc>
      </w:tr>
    </w:tbl>
    <w:p w:rsidR="00634A59" w:rsidRPr="00634A59" w:rsidRDefault="00634A59" w:rsidP="004B1726">
      <w:pPr>
        <w:suppressAutoHyphens w:val="0"/>
        <w:spacing w:after="0" w:line="360" w:lineRule="auto"/>
        <w:rPr>
          <w:rFonts w:ascii="Times New Roman" w:hAnsi="Times New Roman" w:cs="Times New Roman"/>
          <w:b/>
          <w:sz w:val="28"/>
          <w:szCs w:val="28"/>
        </w:rPr>
      </w:pPr>
    </w:p>
    <w:p w:rsidR="0025117D" w:rsidRPr="001458A9" w:rsidRDefault="0025117D" w:rsidP="001458A9">
      <w:pPr>
        <w:jc w:val="center"/>
        <w:rPr>
          <w:rFonts w:ascii="Times New Roman" w:hAnsi="Times New Roman" w:cs="Times New Roman"/>
          <w:sz w:val="28"/>
          <w:szCs w:val="28"/>
        </w:rPr>
      </w:pPr>
      <w:r w:rsidRPr="001458A9">
        <w:rPr>
          <w:rFonts w:ascii="Times New Roman" w:hAnsi="Times New Roman" w:cs="Times New Roman"/>
          <w:sz w:val="28"/>
          <w:szCs w:val="28"/>
        </w:rPr>
        <w:t>Механизмы реализации программы</w:t>
      </w:r>
    </w:p>
    <w:p w:rsidR="00DA35D9" w:rsidRPr="004B1726" w:rsidRDefault="0025117D" w:rsidP="004B1726">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F03F14">
        <w:rPr>
          <w:rFonts w:ascii="Times New Roman" w:hAnsi="Times New Roman" w:cs="Times New Roman"/>
          <w:sz w:val="28"/>
          <w:szCs w:val="28"/>
        </w:rPr>
        <w:t xml:space="preserve">еханизм взаимодействия в разработке и реализации коррекционных мероприятий педагогов, специалистов в области коррекционной педагогики и </w:t>
      </w:r>
      <w:r w:rsidRPr="00F03F14">
        <w:rPr>
          <w:rFonts w:ascii="Times New Roman" w:hAnsi="Times New Roman" w:cs="Times New Roman"/>
          <w:sz w:val="28"/>
          <w:szCs w:val="28"/>
        </w:rPr>
        <w:lastRenderedPageBreak/>
        <w:t>психологии, медицинских работников организации и других организаций, специализирующихся в области семьи и других институтов общества,  обеспечива</w:t>
      </w:r>
      <w:r w:rsidR="004B1726">
        <w:rPr>
          <w:rFonts w:ascii="Times New Roman" w:hAnsi="Times New Roman" w:cs="Times New Roman"/>
          <w:sz w:val="28"/>
          <w:szCs w:val="28"/>
        </w:rPr>
        <w:t>ется</w:t>
      </w:r>
      <w:r w:rsidRPr="00F03F14">
        <w:rPr>
          <w:rFonts w:ascii="Times New Roman" w:hAnsi="Times New Roman" w:cs="Times New Roman"/>
          <w:sz w:val="28"/>
          <w:szCs w:val="28"/>
        </w:rPr>
        <w:t xml:space="preserve"> в единстве урочной, внеурочной и внешкольной деятельности;</w:t>
      </w:r>
    </w:p>
    <w:p w:rsidR="00DA35D9" w:rsidRPr="004B1726" w:rsidRDefault="004B1726" w:rsidP="004B1726">
      <w:pPr>
        <w:shd w:val="clear" w:color="auto" w:fill="FFFFFF"/>
        <w:spacing w:line="315" w:lineRule="atLeast"/>
        <w:jc w:val="both"/>
        <w:rPr>
          <w:rFonts w:ascii="Arial" w:eastAsia="Times New Roman" w:hAnsi="Arial" w:cs="Arial"/>
          <w:color w:val="181818"/>
          <w:sz w:val="28"/>
          <w:szCs w:val="28"/>
          <w:lang w:eastAsia="ru-RU"/>
        </w:rPr>
      </w:pPr>
      <w:r>
        <w:rPr>
          <w:rFonts w:ascii="Times New Roman" w:eastAsia="Times New Roman" w:hAnsi="Times New Roman" w:cs="Times New Roman"/>
          <w:color w:val="000000"/>
          <w:spacing w:val="5"/>
          <w:sz w:val="28"/>
          <w:szCs w:val="28"/>
          <w:lang w:eastAsia="ru-RU"/>
        </w:rPr>
        <w:t xml:space="preserve">      </w:t>
      </w:r>
      <w:r w:rsidR="00DA35D9" w:rsidRPr="004B1726">
        <w:rPr>
          <w:rFonts w:ascii="Times New Roman" w:eastAsia="Times New Roman" w:hAnsi="Times New Roman" w:cs="Times New Roman"/>
          <w:color w:val="000000"/>
          <w:spacing w:val="5"/>
          <w:sz w:val="28"/>
          <w:szCs w:val="28"/>
          <w:lang w:eastAsia="ru-RU"/>
        </w:rPr>
        <w:t>Коррекционная работа реализуется поэтапно</w:t>
      </w:r>
      <w:r w:rsidRPr="004B1726">
        <w:rPr>
          <w:rFonts w:ascii="Times New Roman" w:eastAsia="Times New Roman" w:hAnsi="Times New Roman" w:cs="Times New Roman"/>
          <w:color w:val="000000"/>
          <w:spacing w:val="5"/>
          <w:sz w:val="28"/>
          <w:szCs w:val="28"/>
          <w:lang w:eastAsia="ru-RU"/>
        </w:rPr>
        <w:t>:</w:t>
      </w:r>
    </w:p>
    <w:tbl>
      <w:tblPr>
        <w:tblW w:w="9900" w:type="dxa"/>
        <w:tblCellMar>
          <w:left w:w="0" w:type="dxa"/>
          <w:right w:w="0" w:type="dxa"/>
        </w:tblCellMar>
        <w:tblLook w:val="04A0"/>
      </w:tblPr>
      <w:tblGrid>
        <w:gridCol w:w="4949"/>
        <w:gridCol w:w="4951"/>
      </w:tblGrid>
      <w:tr w:rsidR="00DA35D9" w:rsidRPr="00F658B4" w:rsidTr="00DA35D9">
        <w:tc>
          <w:tcPr>
            <w:tcW w:w="4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Содержание работы</w:t>
            </w:r>
          </w:p>
        </w:tc>
        <w:tc>
          <w:tcPr>
            <w:tcW w:w="49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Организационная деятельность</w:t>
            </w:r>
          </w:p>
        </w:tc>
      </w:tr>
      <w:tr w:rsidR="00DA35D9" w:rsidRPr="00F658B4" w:rsidTr="00DA35D9">
        <w:trPr>
          <w:trHeight w:val="135"/>
        </w:trPr>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I</w:t>
            </w:r>
            <w:r w:rsidR="002D215F">
              <w:rPr>
                <w:rFonts w:ascii="Times New Roman" w:eastAsia="Times New Roman" w:hAnsi="Times New Roman" w:cs="Times New Roman"/>
                <w:b/>
                <w:bCs/>
                <w:sz w:val="24"/>
                <w:szCs w:val="24"/>
                <w:lang w:eastAsia="ru-RU"/>
              </w:rPr>
              <w:t xml:space="preserve"> </w:t>
            </w:r>
            <w:r w:rsidRPr="00F658B4">
              <w:rPr>
                <w:rFonts w:ascii="Times New Roman" w:eastAsia="Times New Roman" w:hAnsi="Times New Roman" w:cs="Times New Roman"/>
                <w:b/>
                <w:bCs/>
                <w:sz w:val="24"/>
                <w:szCs w:val="24"/>
                <w:lang w:eastAsia="ru-RU"/>
              </w:rPr>
              <w:t>этап</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b/>
                <w:bCs/>
                <w:sz w:val="24"/>
                <w:szCs w:val="24"/>
                <w:lang w:eastAsia="ru-RU"/>
              </w:rPr>
              <w:t>Сбор</w:t>
            </w:r>
            <w:r w:rsidR="002D215F">
              <w:rPr>
                <w:rFonts w:ascii="Times New Roman" w:eastAsia="Times New Roman" w:hAnsi="Times New Roman" w:cs="Times New Roman"/>
                <w:b/>
                <w:bCs/>
                <w:sz w:val="24"/>
                <w:szCs w:val="24"/>
                <w:lang w:eastAsia="ru-RU"/>
              </w:rPr>
              <w:t xml:space="preserve"> </w:t>
            </w:r>
            <w:r w:rsidRPr="00F658B4">
              <w:rPr>
                <w:rFonts w:ascii="Times New Roman" w:eastAsia="Times New Roman" w:hAnsi="Times New Roman" w:cs="Times New Roman"/>
                <w:b/>
                <w:bCs/>
                <w:sz w:val="24"/>
                <w:szCs w:val="24"/>
                <w:lang w:eastAsia="ru-RU"/>
              </w:rPr>
              <w:t>информации</w:t>
            </w:r>
            <w:r w:rsidR="002D215F">
              <w:rPr>
                <w:rFonts w:ascii="Times New Roman" w:eastAsia="Times New Roman" w:hAnsi="Times New Roman" w:cs="Times New Roman"/>
                <w:b/>
                <w:bCs/>
                <w:sz w:val="24"/>
                <w:szCs w:val="24"/>
                <w:lang w:eastAsia="ru-RU"/>
              </w:rPr>
              <w:t xml:space="preserve"> </w:t>
            </w:r>
            <w:r w:rsidRPr="00F658B4">
              <w:rPr>
                <w:rFonts w:ascii="Times New Roman" w:eastAsia="Times New Roman" w:hAnsi="Times New Roman" w:cs="Times New Roman"/>
                <w:b/>
                <w:bCs/>
                <w:sz w:val="24"/>
                <w:szCs w:val="24"/>
                <w:lang w:eastAsia="ru-RU"/>
              </w:rPr>
              <w:t>(начало учебного года)</w:t>
            </w:r>
          </w:p>
        </w:tc>
      </w:tr>
      <w:tr w:rsidR="00DA35D9" w:rsidRPr="00F658B4" w:rsidTr="00DA35D9">
        <w:trPr>
          <w:trHeight w:val="135"/>
        </w:trPr>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проведение бесед, тестирования, анкетирования, экспертных оценок, наблюдения, </w:t>
            </w:r>
            <w:r w:rsidR="00417C67" w:rsidRPr="00F658B4">
              <w:rPr>
                <w:rFonts w:ascii="Times New Roman" w:eastAsia="Times New Roman" w:hAnsi="Times New Roman" w:cs="Times New Roman"/>
                <w:sz w:val="24"/>
                <w:szCs w:val="24"/>
                <w:lang w:eastAsia="ru-RU"/>
              </w:rPr>
              <w:t xml:space="preserve">логопедического обследования </w:t>
            </w:r>
            <w:r w:rsidR="00417C67">
              <w:rPr>
                <w:rFonts w:ascii="Times New Roman" w:eastAsia="Times New Roman" w:hAnsi="Times New Roman" w:cs="Times New Roman"/>
                <w:sz w:val="24"/>
                <w:szCs w:val="24"/>
                <w:lang w:eastAsia="ru-RU"/>
              </w:rPr>
              <w:t>об</w:t>
            </w:r>
            <w:r w:rsidR="00417C67" w:rsidRPr="00F658B4">
              <w:rPr>
                <w:rFonts w:ascii="Times New Roman" w:eastAsia="Times New Roman" w:hAnsi="Times New Roman" w:cs="Times New Roman"/>
                <w:sz w:val="24"/>
                <w:szCs w:val="24"/>
                <w:lang w:eastAsia="ru-RU"/>
              </w:rPr>
              <w:t>уча</w:t>
            </w:r>
            <w:r w:rsidR="00417C67">
              <w:rPr>
                <w:rFonts w:ascii="Times New Roman" w:eastAsia="Times New Roman" w:hAnsi="Times New Roman" w:cs="Times New Roman"/>
                <w:sz w:val="24"/>
                <w:szCs w:val="24"/>
                <w:lang w:eastAsia="ru-RU"/>
              </w:rPr>
              <w:t>ю</w:t>
            </w:r>
            <w:r w:rsidR="00417C67"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изучение листа здоровья </w:t>
            </w:r>
            <w:r w:rsidR="002D215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2D215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посещение семьи </w:t>
            </w:r>
            <w:proofErr w:type="gramStart"/>
            <w:r w:rsidR="002D215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2D215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с ЗПР</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изучение личности </w:t>
            </w:r>
            <w:r w:rsidR="002D215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2D215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 его психологических особенностей, уровня обученности, обучаемости, воспитанности;</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определение специалистов для работы с </w:t>
            </w:r>
            <w:proofErr w:type="gramStart"/>
            <w:r w:rsidR="00634A59">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634A59">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определение содержания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 отбор методов и форм деятельности;</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обеспечение условий для обучения, воспитания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консультативная помощь в процессе сбора информации;</w:t>
            </w:r>
          </w:p>
          <w:p w:rsidR="00DA35D9" w:rsidRPr="00F658B4" w:rsidRDefault="00DA35D9"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w:t>
            </w:r>
            <w:proofErr w:type="gramStart"/>
            <w:r w:rsidRPr="00F658B4">
              <w:rPr>
                <w:rFonts w:ascii="Times New Roman" w:eastAsia="Times New Roman" w:hAnsi="Times New Roman" w:cs="Times New Roman"/>
                <w:sz w:val="24"/>
                <w:szCs w:val="24"/>
                <w:lang w:eastAsia="ru-RU"/>
              </w:rPr>
              <w:t>контроль за</w:t>
            </w:r>
            <w:proofErr w:type="gramEnd"/>
            <w:r w:rsidRPr="00F658B4">
              <w:rPr>
                <w:rFonts w:ascii="Times New Roman" w:eastAsia="Times New Roman" w:hAnsi="Times New Roman" w:cs="Times New Roman"/>
                <w:sz w:val="24"/>
                <w:szCs w:val="24"/>
                <w:lang w:eastAsia="ru-RU"/>
              </w:rPr>
              <w:t xml:space="preserve"> сбором информации на входе в коррекционно-развивающую деятельность</w:t>
            </w:r>
          </w:p>
        </w:tc>
      </w:tr>
      <w:tr w:rsidR="00DA35D9" w:rsidRPr="00F658B4" w:rsidTr="00DA35D9">
        <w:trPr>
          <w:trHeight w:val="135"/>
        </w:trPr>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II этап. Систематизация информации</w:t>
            </w:r>
            <w:r w:rsidR="00634A59">
              <w:rPr>
                <w:rFonts w:ascii="Times New Roman" w:eastAsia="Times New Roman" w:hAnsi="Times New Roman" w:cs="Times New Roman"/>
                <w:b/>
                <w:bCs/>
                <w:sz w:val="24"/>
                <w:szCs w:val="24"/>
                <w:lang w:eastAsia="ru-RU"/>
              </w:rPr>
              <w:t xml:space="preserve"> </w:t>
            </w:r>
            <w:r w:rsidRPr="00F658B4">
              <w:rPr>
                <w:rFonts w:ascii="Times New Roman" w:eastAsia="Times New Roman" w:hAnsi="Times New Roman" w:cs="Times New Roman"/>
                <w:b/>
                <w:bCs/>
                <w:sz w:val="24"/>
                <w:szCs w:val="24"/>
                <w:lang w:eastAsia="ru-RU"/>
              </w:rPr>
              <w:t>(начало учебного года)</w:t>
            </w:r>
          </w:p>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Заседание психолого</w:t>
            </w:r>
            <w:r w:rsidR="00634A59">
              <w:rPr>
                <w:rFonts w:ascii="Times New Roman" w:eastAsia="Times New Roman" w:hAnsi="Times New Roman" w:cs="Times New Roman"/>
                <w:b/>
                <w:bCs/>
                <w:sz w:val="24"/>
                <w:szCs w:val="24"/>
                <w:lang w:eastAsia="ru-RU"/>
              </w:rPr>
              <w:t>-медико</w:t>
            </w:r>
            <w:r w:rsidRPr="00F658B4">
              <w:rPr>
                <w:rFonts w:ascii="Times New Roman" w:eastAsia="Times New Roman" w:hAnsi="Times New Roman" w:cs="Times New Roman"/>
                <w:b/>
                <w:bCs/>
                <w:sz w:val="24"/>
                <w:szCs w:val="24"/>
                <w:lang w:eastAsia="ru-RU"/>
              </w:rPr>
              <w:t xml:space="preserve"> </w:t>
            </w:r>
            <w:proofErr w:type="gramStart"/>
            <w:r w:rsidRPr="00F658B4">
              <w:rPr>
                <w:rFonts w:ascii="Times New Roman" w:eastAsia="Times New Roman" w:hAnsi="Times New Roman" w:cs="Times New Roman"/>
                <w:b/>
                <w:bCs/>
                <w:sz w:val="24"/>
                <w:szCs w:val="24"/>
                <w:lang w:eastAsia="ru-RU"/>
              </w:rPr>
              <w:t>–п</w:t>
            </w:r>
            <w:proofErr w:type="gramEnd"/>
            <w:r w:rsidRPr="00F658B4">
              <w:rPr>
                <w:rFonts w:ascii="Times New Roman" w:eastAsia="Times New Roman" w:hAnsi="Times New Roman" w:cs="Times New Roman"/>
                <w:b/>
                <w:bCs/>
                <w:sz w:val="24"/>
                <w:szCs w:val="24"/>
                <w:lang w:eastAsia="ru-RU"/>
              </w:rPr>
              <w:t>едагогического консилиума</w:t>
            </w:r>
          </w:p>
        </w:tc>
      </w:tr>
      <w:tr w:rsidR="00DA35D9" w:rsidRPr="00F658B4" w:rsidTr="00DA35D9">
        <w:trPr>
          <w:trHeight w:val="135"/>
        </w:trPr>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уточнение полученной информации об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определение особенностей развития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выработка рекомендаций по организации учебно-воспитательного процесса</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анализ результатов психолого-педагогического обследования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анализ состояния здоровья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планирование коррекционно-развивающей деятельности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tc>
      </w:tr>
      <w:tr w:rsidR="00DA35D9" w:rsidRPr="00F658B4" w:rsidTr="00DA35D9">
        <w:trPr>
          <w:trHeight w:val="135"/>
        </w:trPr>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III этап. Проведение коррекционно-развивающей деятельности</w:t>
            </w:r>
          </w:p>
        </w:tc>
      </w:tr>
      <w:tr w:rsidR="00DA35D9" w:rsidRPr="00F658B4" w:rsidTr="00DA35D9">
        <w:trPr>
          <w:trHeight w:val="135"/>
        </w:trPr>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планирование коррекционно – развивающих занятий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проведение  занятий специалистами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включение коррекционных упражнений в учебный процесс;</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работа с родителями</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помощь в процессе реализации коррекционно-развивающей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контроль  за проведением коррекционно-развивающей работы </w:t>
            </w:r>
            <w:proofErr w:type="gramStart"/>
            <w:r w:rsidRPr="00F658B4">
              <w:rPr>
                <w:rFonts w:ascii="Times New Roman" w:eastAsia="Times New Roman" w:hAnsi="Times New Roman" w:cs="Times New Roman"/>
                <w:sz w:val="24"/>
                <w:szCs w:val="24"/>
                <w:lang w:eastAsia="ru-RU"/>
              </w:rPr>
              <w:t>с</w:t>
            </w:r>
            <w:proofErr w:type="gramEnd"/>
            <w:r w:rsidRPr="00F658B4">
              <w:rPr>
                <w:rFonts w:ascii="Times New Roman" w:eastAsia="Times New Roman" w:hAnsi="Times New Roman" w:cs="Times New Roman"/>
                <w:sz w:val="24"/>
                <w:szCs w:val="24"/>
                <w:lang w:eastAsia="ru-RU"/>
              </w:rPr>
              <w:t xml:space="preserve">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A35D9" w:rsidRPr="00F658B4" w:rsidTr="00DA35D9">
        <w:trPr>
          <w:trHeight w:val="135"/>
        </w:trPr>
        <w:tc>
          <w:tcPr>
            <w:tcW w:w="990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IV этап. Систематизация информации</w:t>
            </w:r>
            <w:r w:rsidR="00910E8F">
              <w:rPr>
                <w:rFonts w:ascii="Times New Roman" w:eastAsia="Times New Roman" w:hAnsi="Times New Roman" w:cs="Times New Roman"/>
                <w:b/>
                <w:bCs/>
                <w:sz w:val="24"/>
                <w:szCs w:val="24"/>
                <w:lang w:eastAsia="ru-RU"/>
              </w:rPr>
              <w:t xml:space="preserve"> </w:t>
            </w:r>
            <w:r w:rsidRPr="00F658B4">
              <w:rPr>
                <w:rFonts w:ascii="Times New Roman" w:eastAsia="Times New Roman" w:hAnsi="Times New Roman" w:cs="Times New Roman"/>
                <w:b/>
                <w:bCs/>
                <w:sz w:val="24"/>
                <w:szCs w:val="24"/>
                <w:lang w:eastAsia="ru-RU"/>
              </w:rPr>
              <w:t>(конец учебного года)</w:t>
            </w:r>
          </w:p>
          <w:p w:rsidR="00DA35D9" w:rsidRPr="00F658B4" w:rsidRDefault="00DA35D9"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Заседание психолого</w:t>
            </w:r>
            <w:r w:rsidR="00634A59">
              <w:rPr>
                <w:rFonts w:ascii="Times New Roman" w:eastAsia="Times New Roman" w:hAnsi="Times New Roman" w:cs="Times New Roman"/>
                <w:b/>
                <w:bCs/>
                <w:sz w:val="24"/>
                <w:szCs w:val="24"/>
                <w:lang w:eastAsia="ru-RU"/>
              </w:rPr>
              <w:t>-медико</w:t>
            </w:r>
            <w:r w:rsidR="00910E8F">
              <w:rPr>
                <w:rFonts w:ascii="Times New Roman" w:eastAsia="Times New Roman" w:hAnsi="Times New Roman" w:cs="Times New Roman"/>
                <w:b/>
                <w:bCs/>
                <w:sz w:val="24"/>
                <w:szCs w:val="24"/>
                <w:lang w:eastAsia="ru-RU"/>
              </w:rPr>
              <w:t>-</w:t>
            </w:r>
            <w:r w:rsidRPr="00F658B4">
              <w:rPr>
                <w:rFonts w:ascii="Times New Roman" w:eastAsia="Times New Roman" w:hAnsi="Times New Roman" w:cs="Times New Roman"/>
                <w:b/>
                <w:bCs/>
                <w:sz w:val="24"/>
                <w:szCs w:val="24"/>
                <w:lang w:eastAsia="ru-RU"/>
              </w:rPr>
              <w:t>педагогического консилиума</w:t>
            </w:r>
          </w:p>
        </w:tc>
      </w:tr>
      <w:tr w:rsidR="00DA35D9" w:rsidRPr="00F658B4" w:rsidTr="00DA35D9">
        <w:trPr>
          <w:trHeight w:val="135"/>
        </w:trPr>
        <w:tc>
          <w:tcPr>
            <w:tcW w:w="494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проведение бесед, тестирования, анкетирования, экспертных оценок, наблюдения, логопедического обследования по завершению года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оценка динамики развития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перспективное планирование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tc>
        <w:tc>
          <w:tcPr>
            <w:tcW w:w="4951" w:type="dxa"/>
            <w:tcBorders>
              <w:top w:val="nil"/>
              <w:left w:val="nil"/>
              <w:bottom w:val="single" w:sz="8" w:space="0" w:color="000000"/>
              <w:right w:val="single" w:sz="8" w:space="0" w:color="000000"/>
            </w:tcBorders>
            <w:tcMar>
              <w:top w:w="0" w:type="dxa"/>
              <w:left w:w="108" w:type="dxa"/>
              <w:bottom w:w="0" w:type="dxa"/>
              <w:right w:w="108" w:type="dxa"/>
            </w:tcMar>
            <w:hideMark/>
          </w:tcPr>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консультативная помощь в процессе сбора информации;</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анализ хода и результатов коррекционно-развивающей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p w:rsidR="00DA35D9" w:rsidRPr="00F658B4" w:rsidRDefault="00DA35D9" w:rsidP="007D55B9">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планирование дальнейшей коррекционной работы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щимся</w:t>
            </w:r>
            <w:proofErr w:type="gramEnd"/>
            <w:r w:rsidRPr="00F658B4">
              <w:rPr>
                <w:rFonts w:ascii="Times New Roman" w:eastAsia="Times New Roman" w:hAnsi="Times New Roman" w:cs="Times New Roman"/>
                <w:sz w:val="24"/>
                <w:szCs w:val="24"/>
                <w:lang w:eastAsia="ru-RU"/>
              </w:rPr>
              <w:t xml:space="preserve"> с ЗПР</w:t>
            </w:r>
          </w:p>
        </w:tc>
      </w:tr>
    </w:tbl>
    <w:p w:rsidR="00DA35D9" w:rsidRPr="00910E8F" w:rsidRDefault="00910E8F" w:rsidP="00910E8F">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lastRenderedPageBreak/>
        <w:t xml:space="preserve">       </w:t>
      </w:r>
      <w:r w:rsidR="00DA35D9" w:rsidRPr="00910E8F">
        <w:rPr>
          <w:rFonts w:ascii="Times New Roman" w:eastAsia="Times New Roman" w:hAnsi="Times New Roman" w:cs="Times New Roman"/>
          <w:color w:val="181818"/>
          <w:sz w:val="28"/>
          <w:szCs w:val="28"/>
          <w:lang w:eastAsia="ru-RU"/>
        </w:rPr>
        <w:t>На первом плановом консилиуме на основе результатов диагностики определяются ведущие направления работы специалистов (педагог, учителя - предметники, педагог-психолог,</w:t>
      </w:r>
      <w:r w:rsidR="00417C67" w:rsidRPr="00417C67">
        <w:rPr>
          <w:rFonts w:ascii="Times New Roman" w:eastAsia="Times New Roman" w:hAnsi="Times New Roman" w:cs="Times New Roman"/>
          <w:color w:val="181818"/>
          <w:sz w:val="24"/>
          <w:szCs w:val="24"/>
          <w:lang w:eastAsia="ru-RU"/>
        </w:rPr>
        <w:t xml:space="preserve"> </w:t>
      </w:r>
      <w:r w:rsidR="00417C67" w:rsidRPr="00417C67">
        <w:rPr>
          <w:rFonts w:ascii="Times New Roman" w:eastAsia="Times New Roman" w:hAnsi="Times New Roman" w:cs="Times New Roman"/>
          <w:color w:val="181818"/>
          <w:sz w:val="28"/>
          <w:szCs w:val="28"/>
          <w:lang w:eastAsia="ru-RU"/>
        </w:rPr>
        <w:t>учитель-логопед</w:t>
      </w:r>
      <w:r w:rsidR="00417C67">
        <w:rPr>
          <w:rFonts w:ascii="Times New Roman" w:eastAsia="Times New Roman" w:hAnsi="Times New Roman" w:cs="Times New Roman"/>
          <w:color w:val="181818"/>
          <w:sz w:val="28"/>
          <w:szCs w:val="28"/>
          <w:lang w:eastAsia="ru-RU"/>
        </w:rPr>
        <w:t>,</w:t>
      </w:r>
      <w:r w:rsidR="005D76E6">
        <w:rPr>
          <w:rFonts w:ascii="Times New Roman" w:eastAsia="Times New Roman" w:hAnsi="Times New Roman" w:cs="Times New Roman"/>
          <w:color w:val="181818"/>
          <w:sz w:val="28"/>
          <w:szCs w:val="28"/>
          <w:lang w:eastAsia="ru-RU"/>
        </w:rPr>
        <w:t xml:space="preserve"> </w:t>
      </w:r>
      <w:r w:rsidR="00DA35D9" w:rsidRPr="00910E8F">
        <w:rPr>
          <w:rFonts w:ascii="Times New Roman" w:eastAsia="Times New Roman" w:hAnsi="Times New Roman" w:cs="Times New Roman"/>
          <w:color w:val="181818"/>
          <w:sz w:val="28"/>
          <w:szCs w:val="28"/>
          <w:lang w:eastAsia="ru-RU"/>
        </w:rPr>
        <w:t xml:space="preserve">социальный педагог) с </w:t>
      </w:r>
      <w:proofErr w:type="gramStart"/>
      <w:r w:rsidR="00DA35D9" w:rsidRPr="00910E8F">
        <w:rPr>
          <w:rFonts w:ascii="Times New Roman" w:eastAsia="Times New Roman" w:hAnsi="Times New Roman" w:cs="Times New Roman"/>
          <w:color w:val="181818"/>
          <w:sz w:val="28"/>
          <w:szCs w:val="28"/>
          <w:lang w:eastAsia="ru-RU"/>
        </w:rPr>
        <w:t>конкретным</w:t>
      </w:r>
      <w:proofErr w:type="gramEnd"/>
      <w:r w:rsidR="00DA35D9" w:rsidRPr="00910E8F">
        <w:rPr>
          <w:rFonts w:ascii="Times New Roman" w:eastAsia="Times New Roman" w:hAnsi="Times New Roman" w:cs="Times New Roman"/>
          <w:color w:val="181818"/>
          <w:sz w:val="28"/>
          <w:szCs w:val="28"/>
          <w:lang w:eastAsia="ru-RU"/>
        </w:rPr>
        <w:t xml:space="preserve"> </w:t>
      </w:r>
      <w:r w:rsidRPr="00910E8F">
        <w:rPr>
          <w:rFonts w:ascii="Times New Roman" w:eastAsia="Times New Roman" w:hAnsi="Times New Roman" w:cs="Times New Roman"/>
          <w:color w:val="181818"/>
          <w:sz w:val="28"/>
          <w:szCs w:val="28"/>
          <w:lang w:eastAsia="ru-RU"/>
        </w:rPr>
        <w:t>об</w:t>
      </w:r>
      <w:r w:rsidR="00DA35D9" w:rsidRPr="00910E8F">
        <w:rPr>
          <w:rFonts w:ascii="Times New Roman" w:eastAsia="Times New Roman" w:hAnsi="Times New Roman" w:cs="Times New Roman"/>
          <w:color w:val="181818"/>
          <w:sz w:val="28"/>
          <w:szCs w:val="28"/>
          <w:lang w:eastAsia="ru-RU"/>
        </w:rPr>
        <w:t>уча</w:t>
      </w:r>
      <w:r w:rsidRPr="00910E8F">
        <w:rPr>
          <w:rFonts w:ascii="Times New Roman" w:eastAsia="Times New Roman" w:hAnsi="Times New Roman" w:cs="Times New Roman"/>
          <w:color w:val="181818"/>
          <w:sz w:val="28"/>
          <w:szCs w:val="28"/>
          <w:lang w:eastAsia="ru-RU"/>
        </w:rPr>
        <w:t>ю</w:t>
      </w:r>
      <w:r w:rsidR="00DA35D9" w:rsidRPr="00910E8F">
        <w:rPr>
          <w:rFonts w:ascii="Times New Roman" w:eastAsia="Times New Roman" w:hAnsi="Times New Roman" w:cs="Times New Roman"/>
          <w:color w:val="181818"/>
          <w:sz w:val="28"/>
          <w:szCs w:val="28"/>
          <w:lang w:eastAsia="ru-RU"/>
        </w:rPr>
        <w:t xml:space="preserve">щимся с ЗПР на определенный период времени. Данная информация записывается в индивидуальном маршруте развития ребенка - в комплексном плане оказания помощи </w:t>
      </w:r>
      <w:proofErr w:type="gramStart"/>
      <w:r w:rsidRPr="00910E8F">
        <w:rPr>
          <w:rFonts w:ascii="Times New Roman" w:eastAsia="Times New Roman" w:hAnsi="Times New Roman" w:cs="Times New Roman"/>
          <w:color w:val="181818"/>
          <w:sz w:val="28"/>
          <w:szCs w:val="28"/>
          <w:lang w:eastAsia="ru-RU"/>
        </w:rPr>
        <w:t>об</w:t>
      </w:r>
      <w:r w:rsidR="00DA35D9" w:rsidRPr="00910E8F">
        <w:rPr>
          <w:rFonts w:ascii="Times New Roman" w:eastAsia="Times New Roman" w:hAnsi="Times New Roman" w:cs="Times New Roman"/>
          <w:color w:val="181818"/>
          <w:sz w:val="28"/>
          <w:szCs w:val="28"/>
          <w:lang w:eastAsia="ru-RU"/>
        </w:rPr>
        <w:t>уча</w:t>
      </w:r>
      <w:r w:rsidRPr="00910E8F">
        <w:rPr>
          <w:rFonts w:ascii="Times New Roman" w:eastAsia="Times New Roman" w:hAnsi="Times New Roman" w:cs="Times New Roman"/>
          <w:color w:val="181818"/>
          <w:sz w:val="28"/>
          <w:szCs w:val="28"/>
          <w:lang w:eastAsia="ru-RU"/>
        </w:rPr>
        <w:t>ю</w:t>
      </w:r>
      <w:r w:rsidR="00DA35D9" w:rsidRPr="00910E8F">
        <w:rPr>
          <w:rFonts w:ascii="Times New Roman" w:eastAsia="Times New Roman" w:hAnsi="Times New Roman" w:cs="Times New Roman"/>
          <w:color w:val="181818"/>
          <w:sz w:val="28"/>
          <w:szCs w:val="28"/>
          <w:lang w:eastAsia="ru-RU"/>
        </w:rPr>
        <w:t>щемуся</w:t>
      </w:r>
      <w:proofErr w:type="gramEnd"/>
      <w:r w:rsidR="00DA35D9" w:rsidRPr="00910E8F">
        <w:rPr>
          <w:rFonts w:ascii="Times New Roman" w:eastAsia="Times New Roman" w:hAnsi="Times New Roman" w:cs="Times New Roman"/>
          <w:color w:val="181818"/>
          <w:sz w:val="28"/>
          <w:szCs w:val="28"/>
          <w:lang w:eastAsia="ru-RU"/>
        </w:rPr>
        <w:t xml:space="preserve">. </w:t>
      </w:r>
      <w:proofErr w:type="gramStart"/>
      <w:r w:rsidR="00DA35D9" w:rsidRPr="00910E8F">
        <w:rPr>
          <w:rFonts w:ascii="Times New Roman" w:eastAsia="Times New Roman" w:hAnsi="Times New Roman" w:cs="Times New Roman"/>
          <w:color w:val="181818"/>
          <w:sz w:val="28"/>
          <w:szCs w:val="28"/>
          <w:lang w:eastAsia="ru-RU"/>
        </w:rPr>
        <w:t xml:space="preserve">В нем отмечаются изменения в содержании и организации сопровождающей работы с </w:t>
      </w:r>
      <w:r w:rsidRPr="00910E8F">
        <w:rPr>
          <w:rFonts w:ascii="Times New Roman" w:eastAsia="Times New Roman" w:hAnsi="Times New Roman" w:cs="Times New Roman"/>
          <w:color w:val="181818"/>
          <w:sz w:val="28"/>
          <w:szCs w:val="28"/>
          <w:lang w:eastAsia="ru-RU"/>
        </w:rPr>
        <w:t>об</w:t>
      </w:r>
      <w:r w:rsidR="00DA35D9" w:rsidRPr="00910E8F">
        <w:rPr>
          <w:rFonts w:ascii="Times New Roman" w:eastAsia="Times New Roman" w:hAnsi="Times New Roman" w:cs="Times New Roman"/>
          <w:color w:val="181818"/>
          <w:sz w:val="28"/>
          <w:szCs w:val="28"/>
          <w:lang w:eastAsia="ru-RU"/>
        </w:rPr>
        <w:t>уча</w:t>
      </w:r>
      <w:r w:rsidRPr="00910E8F">
        <w:rPr>
          <w:rFonts w:ascii="Times New Roman" w:eastAsia="Times New Roman" w:hAnsi="Times New Roman" w:cs="Times New Roman"/>
          <w:color w:val="181818"/>
          <w:sz w:val="28"/>
          <w:szCs w:val="28"/>
          <w:lang w:eastAsia="ru-RU"/>
        </w:rPr>
        <w:t>ю</w:t>
      </w:r>
      <w:r w:rsidR="00DA35D9" w:rsidRPr="00910E8F">
        <w:rPr>
          <w:rFonts w:ascii="Times New Roman" w:eastAsia="Times New Roman" w:hAnsi="Times New Roman" w:cs="Times New Roman"/>
          <w:color w:val="181818"/>
          <w:sz w:val="28"/>
          <w:szCs w:val="28"/>
          <w:lang w:eastAsia="ru-RU"/>
        </w:rPr>
        <w:t>щимся на основе промежуточной диагностики и наблюдений; итоги работы, оценка эффективности на итоговом П</w:t>
      </w:r>
      <w:r w:rsidR="005D76E6">
        <w:rPr>
          <w:rFonts w:ascii="Times New Roman" w:eastAsia="Times New Roman" w:hAnsi="Times New Roman" w:cs="Times New Roman"/>
          <w:color w:val="181818"/>
          <w:sz w:val="28"/>
          <w:szCs w:val="28"/>
          <w:lang w:eastAsia="ru-RU"/>
        </w:rPr>
        <w:t>М</w:t>
      </w:r>
      <w:r w:rsidR="00DA35D9" w:rsidRPr="00910E8F">
        <w:rPr>
          <w:rFonts w:ascii="Times New Roman" w:eastAsia="Times New Roman" w:hAnsi="Times New Roman" w:cs="Times New Roman"/>
          <w:color w:val="181818"/>
          <w:sz w:val="28"/>
          <w:szCs w:val="28"/>
          <w:lang w:eastAsia="ru-RU"/>
        </w:rPr>
        <w:t>Пк по итогам диагностики и наблюдений; указываются дальнейшие рекомендации по работе (на следующий период времени).</w:t>
      </w:r>
      <w:proofErr w:type="gramEnd"/>
    </w:p>
    <w:p w:rsidR="00B51413" w:rsidRPr="005D76E6" w:rsidRDefault="00DA35D9" w:rsidP="005D76E6">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w:t>
      </w:r>
      <w:r w:rsidR="00910E8F">
        <w:rPr>
          <w:rFonts w:ascii="Arial" w:eastAsia="Times New Roman" w:hAnsi="Arial" w:cs="Arial"/>
          <w:color w:val="181818"/>
          <w:sz w:val="28"/>
          <w:szCs w:val="28"/>
          <w:lang w:eastAsia="ru-RU"/>
        </w:rPr>
        <w:t xml:space="preserve">    </w:t>
      </w:r>
      <w:r w:rsidRPr="00910E8F">
        <w:rPr>
          <w:rFonts w:ascii="Times New Roman" w:eastAsia="Times New Roman" w:hAnsi="Times New Roman" w:cs="Times New Roman"/>
          <w:color w:val="181818"/>
          <w:sz w:val="28"/>
          <w:szCs w:val="28"/>
          <w:lang w:eastAsia="ru-RU"/>
        </w:rPr>
        <w:t xml:space="preserve">По данным обследования ребенка каждым специалистом составляется заключение, и разрабатываются рекомендации. Результаты обследования обсуждаются на </w:t>
      </w:r>
      <w:proofErr w:type="gramStart"/>
      <w:r w:rsidRPr="00910E8F">
        <w:rPr>
          <w:rFonts w:ascii="Times New Roman" w:eastAsia="Times New Roman" w:hAnsi="Times New Roman" w:cs="Times New Roman"/>
          <w:color w:val="181818"/>
          <w:sz w:val="28"/>
          <w:szCs w:val="28"/>
          <w:lang w:eastAsia="ru-RU"/>
        </w:rPr>
        <w:t>П</w:t>
      </w:r>
      <w:r w:rsidR="005D76E6">
        <w:rPr>
          <w:rFonts w:ascii="Times New Roman" w:eastAsia="Times New Roman" w:hAnsi="Times New Roman" w:cs="Times New Roman"/>
          <w:color w:val="181818"/>
          <w:sz w:val="28"/>
          <w:szCs w:val="28"/>
          <w:lang w:eastAsia="ru-RU"/>
        </w:rPr>
        <w:t>М</w:t>
      </w:r>
      <w:r w:rsidRPr="00910E8F">
        <w:rPr>
          <w:rFonts w:ascii="Times New Roman" w:eastAsia="Times New Roman" w:hAnsi="Times New Roman" w:cs="Times New Roman"/>
          <w:color w:val="181818"/>
          <w:sz w:val="28"/>
          <w:szCs w:val="28"/>
          <w:lang w:eastAsia="ru-RU"/>
        </w:rPr>
        <w:t>Пк</w:t>
      </w:r>
      <w:proofErr w:type="gramEnd"/>
      <w:r w:rsidRPr="00910E8F">
        <w:rPr>
          <w:rFonts w:ascii="Times New Roman" w:eastAsia="Times New Roman" w:hAnsi="Times New Roman" w:cs="Times New Roman"/>
          <w:color w:val="181818"/>
          <w:sz w:val="28"/>
          <w:szCs w:val="28"/>
          <w:lang w:eastAsia="ru-RU"/>
        </w:rPr>
        <w:t xml:space="preserve"> и вырабатывается коллегиальное заключение П</w:t>
      </w:r>
      <w:r w:rsidR="005D76E6">
        <w:rPr>
          <w:rFonts w:ascii="Times New Roman" w:eastAsia="Times New Roman" w:hAnsi="Times New Roman" w:cs="Times New Roman"/>
          <w:color w:val="181818"/>
          <w:sz w:val="28"/>
          <w:szCs w:val="28"/>
          <w:lang w:eastAsia="ru-RU"/>
        </w:rPr>
        <w:t>М</w:t>
      </w:r>
      <w:r w:rsidRPr="00910E8F">
        <w:rPr>
          <w:rFonts w:ascii="Times New Roman" w:eastAsia="Times New Roman" w:hAnsi="Times New Roman" w:cs="Times New Roman"/>
          <w:color w:val="181818"/>
          <w:sz w:val="28"/>
          <w:szCs w:val="28"/>
          <w:lang w:eastAsia="ru-RU"/>
        </w:rPr>
        <w:t>Пк.</w:t>
      </w:r>
    </w:p>
    <w:p w:rsidR="002D215F" w:rsidRPr="009433D8" w:rsidRDefault="002D215F" w:rsidP="002D215F">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9B0225" w:rsidRPr="00F03F14" w:rsidRDefault="009B0225" w:rsidP="009B0225">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B51413" w:rsidRDefault="009B0225" w:rsidP="00726B46">
      <w:pPr>
        <w:spacing w:after="0" w:line="360" w:lineRule="auto"/>
        <w:ind w:firstLine="709"/>
        <w:jc w:val="both"/>
        <w:rPr>
          <w:rFonts w:ascii="Times New Roman" w:hAnsi="Times New Roman" w:cs="Times New Roman"/>
          <w:sz w:val="28"/>
          <w:szCs w:val="28"/>
        </w:rPr>
      </w:pPr>
      <w:r w:rsidRPr="00B51413">
        <w:rPr>
          <w:rFonts w:ascii="Times New Roman" w:hAnsi="Times New Roman" w:cs="Times New Roman"/>
          <w:sz w:val="28"/>
          <w:szCs w:val="28"/>
        </w:rPr>
        <w:lastRenderedPageBreak/>
        <w:t>При возникновении трудностей в освоении обучающимся с ЗПР содержания АООП НОО педагоги, осуществляющие психолого-педагогическое сопровождение, оперативно дополн</w:t>
      </w:r>
      <w:r w:rsidR="00B51413" w:rsidRPr="00B51413">
        <w:rPr>
          <w:rFonts w:ascii="Times New Roman" w:hAnsi="Times New Roman" w:cs="Times New Roman"/>
          <w:sz w:val="28"/>
          <w:szCs w:val="28"/>
        </w:rPr>
        <w:t>яют</w:t>
      </w:r>
      <w:r w:rsidRPr="00B51413">
        <w:rPr>
          <w:rFonts w:ascii="Times New Roman" w:hAnsi="Times New Roman" w:cs="Times New Roman"/>
          <w:sz w:val="28"/>
          <w:szCs w:val="28"/>
        </w:rPr>
        <w:t xml:space="preserve">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B51413">
        <w:rPr>
          <w:rFonts w:ascii="Times New Roman" w:hAnsi="Times New Roman" w:cs="Times New Roman"/>
          <w:sz w:val="28"/>
          <w:szCs w:val="28"/>
        </w:rPr>
        <w:t>обучающийся</w:t>
      </w:r>
      <w:proofErr w:type="gramEnd"/>
      <w:r w:rsidRPr="00B51413">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B51413" w:rsidRPr="00726B46" w:rsidRDefault="00B51413" w:rsidP="00726B46">
      <w:pPr>
        <w:shd w:val="clear" w:color="auto" w:fill="FFFFFF"/>
        <w:spacing w:after="0" w:line="315" w:lineRule="atLeast"/>
        <w:jc w:val="center"/>
        <w:rPr>
          <w:rFonts w:ascii="Arial" w:eastAsia="Times New Roman" w:hAnsi="Arial" w:cs="Arial"/>
          <w:color w:val="181818"/>
          <w:sz w:val="28"/>
          <w:szCs w:val="28"/>
          <w:lang w:eastAsia="ru-RU"/>
        </w:rPr>
      </w:pPr>
      <w:r w:rsidRPr="00910E8F">
        <w:rPr>
          <w:rFonts w:ascii="Times New Roman" w:eastAsia="Times New Roman" w:hAnsi="Times New Roman" w:cs="Times New Roman"/>
          <w:b/>
          <w:bCs/>
          <w:color w:val="181818"/>
          <w:spacing w:val="-1"/>
          <w:sz w:val="28"/>
          <w:szCs w:val="28"/>
          <w:lang w:eastAsia="ru-RU"/>
        </w:rPr>
        <w:t>Содержание деятельности </w:t>
      </w:r>
      <w:r w:rsidRPr="00910E8F">
        <w:rPr>
          <w:rFonts w:ascii="Times New Roman" w:eastAsia="Times New Roman" w:hAnsi="Times New Roman" w:cs="Times New Roman"/>
          <w:b/>
          <w:bCs/>
          <w:color w:val="181818"/>
          <w:sz w:val="28"/>
          <w:szCs w:val="28"/>
          <w:lang w:eastAsia="ru-RU"/>
        </w:rPr>
        <w:t>специалистов ГКОУ ШСШИ в области коррекционной педагогики и психологии:</w:t>
      </w:r>
    </w:p>
    <w:tbl>
      <w:tblPr>
        <w:tblW w:w="9900" w:type="dxa"/>
        <w:jc w:val="center"/>
        <w:tblCellMar>
          <w:left w:w="0" w:type="dxa"/>
          <w:right w:w="0" w:type="dxa"/>
        </w:tblCellMar>
        <w:tblLook w:val="04A0"/>
      </w:tblPr>
      <w:tblGrid>
        <w:gridCol w:w="3191"/>
        <w:gridCol w:w="6709"/>
      </w:tblGrid>
      <w:tr w:rsidR="00B51413" w:rsidRPr="00F658B4" w:rsidTr="00087738">
        <w:trPr>
          <w:jc w:val="center"/>
        </w:trPr>
        <w:tc>
          <w:tcPr>
            <w:tcW w:w="3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Субъекты реализации коррекционной работы в школе</w:t>
            </w:r>
          </w:p>
        </w:tc>
        <w:tc>
          <w:tcPr>
            <w:tcW w:w="67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Содержание деятельности специалистов</w:t>
            </w:r>
          </w:p>
        </w:tc>
      </w:tr>
      <w:tr w:rsidR="00B51413" w:rsidRPr="00F658B4" w:rsidTr="00087738">
        <w:trPr>
          <w:jc w:val="center"/>
        </w:trPr>
        <w:tc>
          <w:tcPr>
            <w:tcW w:w="319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1413" w:rsidRPr="00F658B4" w:rsidRDefault="00910E8F" w:rsidP="007D55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B51413" w:rsidRPr="00F658B4">
              <w:rPr>
                <w:rFonts w:ascii="Times New Roman" w:eastAsia="Times New Roman" w:hAnsi="Times New Roman" w:cs="Times New Roman"/>
                <w:sz w:val="24"/>
                <w:szCs w:val="24"/>
                <w:lang w:eastAsia="ru-RU"/>
              </w:rPr>
              <w:t>редседатель П</w:t>
            </w:r>
            <w:r w:rsidR="005D76E6">
              <w:rPr>
                <w:rFonts w:ascii="Times New Roman" w:eastAsia="Times New Roman" w:hAnsi="Times New Roman" w:cs="Times New Roman"/>
                <w:sz w:val="24"/>
                <w:szCs w:val="24"/>
                <w:lang w:eastAsia="ru-RU"/>
              </w:rPr>
              <w:t>М</w:t>
            </w:r>
            <w:r w:rsidR="00B51413" w:rsidRPr="00F658B4">
              <w:rPr>
                <w:rFonts w:ascii="Times New Roman" w:eastAsia="Times New Roman" w:hAnsi="Times New Roman" w:cs="Times New Roman"/>
                <w:sz w:val="24"/>
                <w:szCs w:val="24"/>
                <w:lang w:eastAsia="ru-RU"/>
              </w:rPr>
              <w:t>Пк</w:t>
            </w:r>
          </w:p>
        </w:tc>
        <w:tc>
          <w:tcPr>
            <w:tcW w:w="6709" w:type="dxa"/>
            <w:tcBorders>
              <w:top w:val="nil"/>
              <w:left w:val="nil"/>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курирует работу по реализации программы;</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руководит работой П</w:t>
            </w:r>
            <w:r w:rsidR="005D76E6">
              <w:rPr>
                <w:rFonts w:ascii="Times New Roman" w:eastAsia="Times New Roman" w:hAnsi="Times New Roman" w:cs="Times New Roman"/>
                <w:sz w:val="24"/>
                <w:szCs w:val="24"/>
                <w:lang w:eastAsia="ru-RU"/>
              </w:rPr>
              <w:t>М</w:t>
            </w:r>
            <w:r w:rsidRPr="00F658B4">
              <w:rPr>
                <w:rFonts w:ascii="Times New Roman" w:eastAsia="Times New Roman" w:hAnsi="Times New Roman" w:cs="Times New Roman"/>
                <w:sz w:val="24"/>
                <w:szCs w:val="24"/>
                <w:lang w:eastAsia="ru-RU"/>
              </w:rPr>
              <w:t>Пк;</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осуществляет просветительскую деятельность при работе с родителями </w:t>
            </w:r>
            <w:proofErr w:type="gramStart"/>
            <w:r w:rsidR="00910E8F">
              <w:rPr>
                <w:rFonts w:ascii="Times New Roman" w:eastAsia="Times New Roman" w:hAnsi="Times New Roman" w:cs="Times New Roman"/>
                <w:sz w:val="24"/>
                <w:szCs w:val="24"/>
                <w:lang w:eastAsia="ru-RU"/>
              </w:rPr>
              <w:t>обу</w:t>
            </w:r>
            <w:r w:rsidRPr="00F658B4">
              <w:rPr>
                <w:rFonts w:ascii="Times New Roman" w:eastAsia="Times New Roman" w:hAnsi="Times New Roman" w:cs="Times New Roman"/>
                <w:sz w:val="24"/>
                <w:szCs w:val="24"/>
                <w:lang w:eastAsia="ru-RU"/>
              </w:rPr>
              <w:t>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щихся</w:t>
            </w:r>
            <w:proofErr w:type="gramEnd"/>
            <w:r w:rsidRPr="00F658B4">
              <w:rPr>
                <w:rFonts w:ascii="Times New Roman" w:eastAsia="Times New Roman" w:hAnsi="Times New Roman" w:cs="Times New Roman"/>
                <w:sz w:val="24"/>
                <w:szCs w:val="24"/>
                <w:lang w:eastAsia="ru-RU"/>
              </w:rPr>
              <w:t xml:space="preserve"> с ЗПР</w:t>
            </w:r>
          </w:p>
        </w:tc>
      </w:tr>
      <w:tr w:rsidR="00B51413" w:rsidRPr="00F658B4" w:rsidTr="00087738">
        <w:trPr>
          <w:jc w:val="center"/>
        </w:trPr>
        <w:tc>
          <w:tcPr>
            <w:tcW w:w="319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w:t>
            </w:r>
          </w:p>
        </w:tc>
        <w:tc>
          <w:tcPr>
            <w:tcW w:w="6709" w:type="dxa"/>
            <w:tcBorders>
              <w:top w:val="nil"/>
              <w:left w:val="nil"/>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является связующим звеном в комплексной группе специалистов по организации коррекционной работы </w:t>
            </w:r>
            <w:proofErr w:type="gramStart"/>
            <w:r w:rsidRPr="00F658B4">
              <w:rPr>
                <w:rFonts w:ascii="Times New Roman" w:eastAsia="Times New Roman" w:hAnsi="Times New Roman" w:cs="Times New Roman"/>
                <w:sz w:val="24"/>
                <w:szCs w:val="24"/>
                <w:lang w:eastAsia="ru-RU"/>
              </w:rPr>
              <w:t>с</w:t>
            </w:r>
            <w:proofErr w:type="gramEnd"/>
            <w:r w:rsidRPr="00F658B4">
              <w:rPr>
                <w:rFonts w:ascii="Times New Roman" w:eastAsia="Times New Roman" w:hAnsi="Times New Roman" w:cs="Times New Roman"/>
                <w:sz w:val="24"/>
                <w:szCs w:val="24"/>
                <w:lang w:eastAsia="ru-RU"/>
              </w:rPr>
              <w:t xml:space="preserve"> </w:t>
            </w:r>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щимися с ЗПР;</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осуществляет индивидуальную коррекционную работу (педагогическое сопровождение);</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проводит консультативную помощь семье в вопросах коррекционно-развивающего воспитания и обучения</w:t>
            </w:r>
          </w:p>
        </w:tc>
      </w:tr>
      <w:tr w:rsidR="00B51413" w:rsidRPr="00F658B4" w:rsidTr="00087738">
        <w:trPr>
          <w:jc w:val="center"/>
        </w:trPr>
        <w:tc>
          <w:tcPr>
            <w:tcW w:w="319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Социальный педагог</w:t>
            </w:r>
          </w:p>
        </w:tc>
        <w:tc>
          <w:tcPr>
            <w:tcW w:w="6709" w:type="dxa"/>
            <w:tcBorders>
              <w:top w:val="nil"/>
              <w:left w:val="nil"/>
              <w:bottom w:val="single" w:sz="8" w:space="0" w:color="000000"/>
              <w:right w:val="single" w:sz="8" w:space="0" w:color="000000"/>
            </w:tcBorders>
            <w:tcMar>
              <w:top w:w="0" w:type="dxa"/>
              <w:left w:w="108" w:type="dxa"/>
              <w:bottom w:w="0" w:type="dxa"/>
              <w:right w:w="108" w:type="dxa"/>
            </w:tcMar>
            <w:hideMark/>
          </w:tcPr>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изучает жизнедеятельность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с ЗПР вне школы;</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осуществляет профилактическую и коррекционную работу с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щимися</w:t>
            </w:r>
            <w:proofErr w:type="gramEnd"/>
            <w:r w:rsidRPr="00F658B4">
              <w:rPr>
                <w:rFonts w:ascii="Times New Roman" w:eastAsia="Times New Roman" w:hAnsi="Times New Roman" w:cs="Times New Roman"/>
                <w:sz w:val="24"/>
                <w:szCs w:val="24"/>
                <w:lang w:eastAsia="ru-RU"/>
              </w:rPr>
              <w:t>;</w:t>
            </w:r>
          </w:p>
          <w:p w:rsidR="00B51413" w:rsidRPr="00F658B4" w:rsidRDefault="00B51413" w:rsidP="007D55B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взаимодействует с семьей </w:t>
            </w:r>
            <w:proofErr w:type="gramStart"/>
            <w:r w:rsidR="00910E8F">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sidR="00910E8F">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с ЗПР</w:t>
            </w:r>
          </w:p>
        </w:tc>
      </w:tr>
      <w:tr w:rsidR="00417C67" w:rsidRPr="00F658B4" w:rsidTr="00087738">
        <w:trPr>
          <w:jc w:val="center"/>
        </w:trPr>
        <w:tc>
          <w:tcPr>
            <w:tcW w:w="319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 - психолог</w:t>
            </w:r>
          </w:p>
        </w:tc>
        <w:tc>
          <w:tcPr>
            <w:tcW w:w="6709" w:type="dxa"/>
            <w:tcBorders>
              <w:top w:val="nil"/>
              <w:left w:val="nil"/>
              <w:bottom w:val="single" w:sz="8" w:space="0" w:color="000000"/>
              <w:right w:val="single" w:sz="8" w:space="0" w:color="000000"/>
            </w:tcBorders>
            <w:tcMar>
              <w:top w:w="0" w:type="dxa"/>
              <w:left w:w="108" w:type="dxa"/>
              <w:bottom w:w="0" w:type="dxa"/>
              <w:right w:w="108" w:type="dxa"/>
            </w:tcMar>
          </w:tcPr>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 изучает личность </w:t>
            </w:r>
            <w:r>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и коллектива класса;</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анализирует адаптацию </w:t>
            </w:r>
            <w:proofErr w:type="gramStart"/>
            <w:r>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в образовательной среде;</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изучает взаимоотношения </w:t>
            </w:r>
            <w:r>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 с ЗПР с взрослыми и сверстниками;</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подбирает пакет диагностических методик для организации профилактической и коррекционной работы;</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выявляет интересы, склонности и способности </w:t>
            </w:r>
            <w:proofErr w:type="gramStart"/>
            <w:r>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с ЗПР;</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 осуществляет психологическую поддержку </w:t>
            </w:r>
            <w:proofErr w:type="gramStart"/>
            <w:r>
              <w:rPr>
                <w:rFonts w:ascii="Times New Roman" w:eastAsia="Times New Roman" w:hAnsi="Times New Roman" w:cs="Times New Roman"/>
                <w:sz w:val="24"/>
                <w:szCs w:val="24"/>
                <w:lang w:eastAsia="ru-RU"/>
              </w:rPr>
              <w:t>об</w:t>
            </w:r>
            <w:r w:rsidRPr="00F658B4">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658B4">
              <w:rPr>
                <w:rFonts w:ascii="Times New Roman" w:eastAsia="Times New Roman" w:hAnsi="Times New Roman" w:cs="Times New Roman"/>
                <w:sz w:val="24"/>
                <w:szCs w:val="24"/>
                <w:lang w:eastAsia="ru-RU"/>
              </w:rPr>
              <w:t>щегося</w:t>
            </w:r>
            <w:proofErr w:type="gramEnd"/>
            <w:r w:rsidRPr="00F658B4">
              <w:rPr>
                <w:rFonts w:ascii="Times New Roman" w:eastAsia="Times New Roman" w:hAnsi="Times New Roman" w:cs="Times New Roman"/>
                <w:sz w:val="24"/>
                <w:szCs w:val="24"/>
                <w:lang w:eastAsia="ru-RU"/>
              </w:rPr>
              <w:t xml:space="preserve"> с ЗПР;</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оказывает консультативную помощь семье в вопросах коррекционно-развивающего воспитания и обучения</w:t>
            </w:r>
          </w:p>
        </w:tc>
      </w:tr>
      <w:tr w:rsidR="00417C67" w:rsidRPr="00F658B4" w:rsidTr="00417C67">
        <w:trPr>
          <w:jc w:val="center"/>
        </w:trPr>
        <w:tc>
          <w:tcPr>
            <w:tcW w:w="319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BD72D9">
              <w:rPr>
                <w:rFonts w:ascii="Times New Roman" w:eastAsia="Times New Roman" w:hAnsi="Times New Roman" w:cs="Times New Roman"/>
                <w:sz w:val="24"/>
                <w:szCs w:val="24"/>
                <w:lang w:eastAsia="ru-RU"/>
              </w:rPr>
              <w:t>Учитель-логопед</w:t>
            </w:r>
          </w:p>
        </w:tc>
        <w:tc>
          <w:tcPr>
            <w:tcW w:w="6709" w:type="dxa"/>
            <w:tcBorders>
              <w:top w:val="nil"/>
              <w:left w:val="nil"/>
              <w:bottom w:val="single" w:sz="8" w:space="0" w:color="000000"/>
              <w:right w:val="single" w:sz="8" w:space="0" w:color="000000"/>
            </w:tcBorders>
            <w:tcMar>
              <w:top w:w="0" w:type="dxa"/>
              <w:left w:w="108" w:type="dxa"/>
              <w:bottom w:w="0" w:type="dxa"/>
              <w:right w:w="108" w:type="dxa"/>
            </w:tcMar>
          </w:tcPr>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исследует речевое развитие учащегося с ЗПР;</w:t>
            </w:r>
          </w:p>
          <w:p w:rsidR="00417C67" w:rsidRPr="00F658B4" w:rsidRDefault="00417C67" w:rsidP="00417C67">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организует логопедическое сопровождение учащегося с ЗПР</w:t>
            </w:r>
          </w:p>
        </w:tc>
      </w:tr>
    </w:tbl>
    <w:p w:rsidR="00910E8F" w:rsidRDefault="00910E8F" w:rsidP="00087738">
      <w:pPr>
        <w:shd w:val="clear" w:color="auto" w:fill="FFFFFF"/>
        <w:spacing w:after="0" w:line="315" w:lineRule="atLeast"/>
        <w:ind w:firstLine="709"/>
        <w:jc w:val="center"/>
        <w:rPr>
          <w:rFonts w:ascii="Times New Roman" w:eastAsia="Times New Roman" w:hAnsi="Times New Roman" w:cs="Times New Roman"/>
          <w:b/>
          <w:bCs/>
          <w:color w:val="181818"/>
          <w:sz w:val="28"/>
          <w:szCs w:val="28"/>
          <w:lang w:eastAsia="ru-RU"/>
        </w:rPr>
      </w:pPr>
    </w:p>
    <w:p w:rsidR="00910E8F" w:rsidRPr="00726B46" w:rsidRDefault="00087738" w:rsidP="00726B46">
      <w:pPr>
        <w:shd w:val="clear" w:color="auto" w:fill="FFFFFF"/>
        <w:spacing w:after="0" w:line="315" w:lineRule="atLeast"/>
        <w:ind w:firstLine="709"/>
        <w:jc w:val="center"/>
        <w:rPr>
          <w:rFonts w:ascii="Times New Roman" w:eastAsia="Times New Roman" w:hAnsi="Times New Roman" w:cs="Times New Roman"/>
          <w:b/>
          <w:bCs/>
          <w:color w:val="181818"/>
          <w:sz w:val="28"/>
          <w:szCs w:val="28"/>
          <w:lang w:eastAsia="ru-RU"/>
        </w:rPr>
      </w:pPr>
      <w:r w:rsidRPr="00910E8F">
        <w:rPr>
          <w:rFonts w:ascii="Times New Roman" w:eastAsia="Times New Roman" w:hAnsi="Times New Roman" w:cs="Times New Roman"/>
          <w:b/>
          <w:bCs/>
          <w:color w:val="181818"/>
          <w:sz w:val="28"/>
          <w:szCs w:val="28"/>
          <w:lang w:eastAsia="ru-RU"/>
        </w:rPr>
        <w:lastRenderedPageBreak/>
        <w:t>Планируемые результаты коррекционной работы</w:t>
      </w:r>
      <w:r w:rsidR="00910E8F">
        <w:rPr>
          <w:rFonts w:ascii="Times New Roman" w:eastAsia="Times New Roman" w:hAnsi="Times New Roman" w:cs="Times New Roman"/>
          <w:b/>
          <w:bCs/>
          <w:color w:val="181818"/>
          <w:sz w:val="28"/>
          <w:szCs w:val="28"/>
          <w:lang w:eastAsia="ru-RU"/>
        </w:rPr>
        <w:t>:</w:t>
      </w:r>
    </w:p>
    <w:p w:rsidR="00087738" w:rsidRPr="00910E8F" w:rsidRDefault="00910E8F" w:rsidP="00910E8F">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i/>
          <w:iCs/>
          <w:color w:val="181818"/>
          <w:sz w:val="28"/>
          <w:szCs w:val="28"/>
          <w:lang w:eastAsia="ru-RU"/>
        </w:rPr>
        <w:t xml:space="preserve">    </w:t>
      </w:r>
      <w:r w:rsidR="00087738" w:rsidRPr="00910E8F">
        <w:rPr>
          <w:rFonts w:ascii="Times New Roman" w:eastAsia="Times New Roman" w:hAnsi="Times New Roman" w:cs="Times New Roman"/>
          <w:i/>
          <w:iCs/>
          <w:color w:val="181818"/>
          <w:sz w:val="28"/>
          <w:szCs w:val="28"/>
          <w:lang w:eastAsia="ru-RU"/>
        </w:rPr>
        <w:t xml:space="preserve">Удовлетворение специальных образовательных потребностей </w:t>
      </w:r>
      <w:proofErr w:type="gramStart"/>
      <w:r w:rsidRPr="00910E8F">
        <w:rPr>
          <w:rFonts w:ascii="Times New Roman" w:eastAsia="Times New Roman" w:hAnsi="Times New Roman" w:cs="Times New Roman"/>
          <w:i/>
          <w:iCs/>
          <w:color w:val="181818"/>
          <w:sz w:val="28"/>
          <w:szCs w:val="28"/>
          <w:lang w:eastAsia="ru-RU"/>
        </w:rPr>
        <w:t>об</w:t>
      </w:r>
      <w:r w:rsidR="00087738" w:rsidRPr="00910E8F">
        <w:rPr>
          <w:rFonts w:ascii="Times New Roman" w:eastAsia="Times New Roman" w:hAnsi="Times New Roman" w:cs="Times New Roman"/>
          <w:i/>
          <w:iCs/>
          <w:color w:val="181818"/>
          <w:sz w:val="28"/>
          <w:szCs w:val="28"/>
          <w:lang w:eastAsia="ru-RU"/>
        </w:rPr>
        <w:t>уча</w:t>
      </w:r>
      <w:r w:rsidRPr="00910E8F">
        <w:rPr>
          <w:rFonts w:ascii="Times New Roman" w:eastAsia="Times New Roman" w:hAnsi="Times New Roman" w:cs="Times New Roman"/>
          <w:i/>
          <w:iCs/>
          <w:color w:val="181818"/>
          <w:sz w:val="28"/>
          <w:szCs w:val="28"/>
          <w:lang w:eastAsia="ru-RU"/>
        </w:rPr>
        <w:t>ю</w:t>
      </w:r>
      <w:r w:rsidR="00087738" w:rsidRPr="00910E8F">
        <w:rPr>
          <w:rFonts w:ascii="Times New Roman" w:eastAsia="Times New Roman" w:hAnsi="Times New Roman" w:cs="Times New Roman"/>
          <w:i/>
          <w:iCs/>
          <w:color w:val="181818"/>
          <w:sz w:val="28"/>
          <w:szCs w:val="28"/>
          <w:lang w:eastAsia="ru-RU"/>
        </w:rPr>
        <w:t>щегося</w:t>
      </w:r>
      <w:proofErr w:type="gramEnd"/>
      <w:r w:rsidR="00087738" w:rsidRPr="00910E8F">
        <w:rPr>
          <w:rFonts w:ascii="Times New Roman" w:eastAsia="Times New Roman" w:hAnsi="Times New Roman" w:cs="Times New Roman"/>
          <w:i/>
          <w:iCs/>
          <w:color w:val="181818"/>
          <w:sz w:val="28"/>
          <w:szCs w:val="28"/>
          <w:lang w:eastAsia="ru-RU"/>
        </w:rPr>
        <w:t xml:space="preserve"> с ЗПР:</w:t>
      </w:r>
    </w:p>
    <w:p w:rsidR="00087738" w:rsidRPr="00910E8F" w:rsidRDefault="00087738" w:rsidP="00910E8F">
      <w:pPr>
        <w:shd w:val="clear" w:color="auto" w:fill="FFFFFF"/>
        <w:spacing w:after="0" w:line="360" w:lineRule="auto"/>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успешно адаптируется в образовательном учреждении;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проявляет познавательную активность;</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умеет выражать свое эмоциональное состояние, прилагать волевые усилия к решению поставленных задач;</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имеет сформированную учебную мотивацию;</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ориентируется на моральные нормы и их выполнение;</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организует и осуществляет сотрудничество с участниками образовательного процесса.</w:t>
      </w:r>
    </w:p>
    <w:p w:rsidR="00087738" w:rsidRPr="00910E8F" w:rsidRDefault="00910E8F" w:rsidP="00910E8F">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i/>
          <w:iCs/>
          <w:color w:val="181818"/>
          <w:sz w:val="28"/>
          <w:szCs w:val="28"/>
          <w:lang w:eastAsia="ru-RU"/>
        </w:rPr>
        <w:t xml:space="preserve">     </w:t>
      </w:r>
      <w:r w:rsidR="00087738" w:rsidRPr="00910E8F">
        <w:rPr>
          <w:rFonts w:ascii="Times New Roman" w:eastAsia="Times New Roman" w:hAnsi="Times New Roman" w:cs="Times New Roman"/>
          <w:i/>
          <w:iCs/>
          <w:color w:val="181818"/>
          <w:sz w:val="28"/>
          <w:szCs w:val="28"/>
          <w:lang w:eastAsia="ru-RU"/>
        </w:rPr>
        <w:t xml:space="preserve">Коррекция негативных тенденций развития </w:t>
      </w:r>
      <w:r w:rsidRPr="00910E8F">
        <w:rPr>
          <w:rFonts w:ascii="Times New Roman" w:eastAsia="Times New Roman" w:hAnsi="Times New Roman" w:cs="Times New Roman"/>
          <w:i/>
          <w:iCs/>
          <w:color w:val="181818"/>
          <w:sz w:val="28"/>
          <w:szCs w:val="28"/>
          <w:lang w:eastAsia="ru-RU"/>
        </w:rPr>
        <w:t>об</w:t>
      </w:r>
      <w:r w:rsidR="00087738" w:rsidRPr="00910E8F">
        <w:rPr>
          <w:rFonts w:ascii="Times New Roman" w:eastAsia="Times New Roman" w:hAnsi="Times New Roman" w:cs="Times New Roman"/>
          <w:i/>
          <w:iCs/>
          <w:color w:val="181818"/>
          <w:sz w:val="28"/>
          <w:szCs w:val="28"/>
          <w:lang w:eastAsia="ru-RU"/>
        </w:rPr>
        <w:t>уча</w:t>
      </w:r>
      <w:r w:rsidRPr="00910E8F">
        <w:rPr>
          <w:rFonts w:ascii="Times New Roman" w:eastAsia="Times New Roman" w:hAnsi="Times New Roman" w:cs="Times New Roman"/>
          <w:i/>
          <w:iCs/>
          <w:color w:val="181818"/>
          <w:sz w:val="28"/>
          <w:szCs w:val="28"/>
          <w:lang w:eastAsia="ru-RU"/>
        </w:rPr>
        <w:t>ю</w:t>
      </w:r>
      <w:r w:rsidR="00087738" w:rsidRPr="00910E8F">
        <w:rPr>
          <w:rFonts w:ascii="Times New Roman" w:eastAsia="Times New Roman" w:hAnsi="Times New Roman" w:cs="Times New Roman"/>
          <w:i/>
          <w:iCs/>
          <w:color w:val="181818"/>
          <w:sz w:val="28"/>
          <w:szCs w:val="28"/>
          <w:lang w:eastAsia="ru-RU"/>
        </w:rPr>
        <w:t>щегося с ЗПР:</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соотносит предметы в соответствии с их свойствами;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ориентируется в пространственных и временных представлениях;</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владеет приемами запоминания, сохранения и воспроизведения информации;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выполняет основные мыслительные операции (анализ, синтез, обобщение, сравнение, классификация);</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адекватно относится к учебно-воспитательному процессу;</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работает по алгоритму, в соответствии с установленными правилами;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контролирует  свою деятельность;</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адекватно принимает оценку взрослого и сверстника;</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понимает собственные эмоции и чувства, а также эмоции и чувства других людей;</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контролирует свои эмоции, владеет навыками саморегуляции и самоконтроля;</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владеет навыками партнерского и группового сотрудничества;</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строит монологическое высказывание, владеет диалогической формой речи;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использует навыки невербального взаимодействия;</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выражает свои мысли и чувства в зависимости от ситуации, пользуется формами речевого этикета;</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lastRenderedPageBreak/>
        <w:t>- использует речевые средства для эффективного решения разнообразных коммуникативных задач.</w:t>
      </w:r>
    </w:p>
    <w:p w:rsidR="00087738" w:rsidRPr="00910E8F" w:rsidRDefault="00087738" w:rsidP="00910E8F">
      <w:pPr>
        <w:shd w:val="clear" w:color="auto" w:fill="FFFFFF"/>
        <w:spacing w:after="0" w:line="360" w:lineRule="auto"/>
        <w:ind w:firstLine="709"/>
        <w:rPr>
          <w:rFonts w:ascii="Arial" w:eastAsia="Times New Roman" w:hAnsi="Arial" w:cs="Arial"/>
          <w:color w:val="181818"/>
          <w:sz w:val="28"/>
          <w:szCs w:val="28"/>
          <w:lang w:eastAsia="ru-RU"/>
        </w:rPr>
      </w:pPr>
      <w:r w:rsidRPr="00910E8F">
        <w:rPr>
          <w:rFonts w:ascii="Times New Roman" w:eastAsia="Times New Roman" w:hAnsi="Times New Roman" w:cs="Times New Roman"/>
          <w:i/>
          <w:iCs/>
          <w:color w:val="181818"/>
          <w:sz w:val="28"/>
          <w:szCs w:val="28"/>
          <w:lang w:eastAsia="ru-RU"/>
        </w:rPr>
        <w:t>Развитие речи, коррекция нарушений речи: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правильно произносит и умеет дифференцировать все звуки речи; </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владеет представлениями о звуковом составе слова и выполняет все виды языкового анализа;</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имеет достаточный словарный запас по изученным лексическим темам, подбирает синонимы и антонимы, использует все части речи в процессе общения;</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правильно пользуется грамматическими категориями;</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правильно пишет текст под диктовку без дисграфических ошибок, соблюдает пунктуацию;</w:t>
      </w:r>
    </w:p>
    <w:p w:rsidR="00087738"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правильно читает текст целыми словами, пересказывает его и делает выводы по тексту;</w:t>
      </w:r>
    </w:p>
    <w:p w:rsidR="009B0225" w:rsidRPr="00910E8F" w:rsidRDefault="00087738" w:rsidP="00910E8F">
      <w:pPr>
        <w:shd w:val="clear" w:color="auto" w:fill="FFFFFF"/>
        <w:spacing w:after="0" w:line="360" w:lineRule="auto"/>
        <w:jc w:val="both"/>
        <w:rPr>
          <w:rFonts w:ascii="Arial" w:eastAsia="Times New Roman" w:hAnsi="Arial" w:cs="Arial"/>
          <w:color w:val="181818"/>
          <w:sz w:val="28"/>
          <w:szCs w:val="28"/>
          <w:lang w:eastAsia="ru-RU"/>
        </w:rPr>
      </w:pPr>
      <w:r w:rsidRPr="00910E8F">
        <w:rPr>
          <w:rFonts w:ascii="Times New Roman" w:eastAsia="Times New Roman" w:hAnsi="Times New Roman" w:cs="Times New Roman"/>
          <w:color w:val="181818"/>
          <w:sz w:val="28"/>
          <w:szCs w:val="28"/>
          <w:lang w:eastAsia="ru-RU"/>
        </w:rPr>
        <w:t>- 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156537" w:rsidRPr="00CC5B30" w:rsidRDefault="00156537" w:rsidP="00CC5B30">
      <w:pPr>
        <w:pStyle w:val="3"/>
        <w:rPr>
          <w:i w:val="0"/>
        </w:rPr>
      </w:pPr>
      <w:bookmarkStart w:id="14" w:name="_Toc95813390"/>
      <w:r w:rsidRPr="00CC5B30">
        <w:rPr>
          <w:i w:val="0"/>
        </w:rPr>
        <w:t xml:space="preserve">2.3. </w:t>
      </w:r>
      <w:r w:rsidR="00F13801" w:rsidRPr="00CC5B30">
        <w:rPr>
          <w:i w:val="0"/>
        </w:rPr>
        <w:t>Организационный раздел</w:t>
      </w:r>
      <w:bookmarkEnd w:id="14"/>
    </w:p>
    <w:p w:rsidR="00545616" w:rsidRPr="00CC5B30" w:rsidRDefault="00C16375" w:rsidP="00CC5B30">
      <w:pPr>
        <w:pStyle w:val="3"/>
        <w:rPr>
          <w:i w:val="0"/>
        </w:rPr>
      </w:pPr>
      <w:bookmarkStart w:id="15" w:name="_Toc95813391"/>
      <w:r w:rsidRPr="00CC5B30">
        <w:rPr>
          <w:i w:val="0"/>
        </w:rPr>
        <w:t>2.3.1. Учебный план</w:t>
      </w:r>
      <w:bookmarkEnd w:id="15"/>
    </w:p>
    <w:p w:rsidR="001B01F3" w:rsidRPr="00BC3CA5" w:rsidRDefault="004107A5" w:rsidP="006E0C9D">
      <w:pPr>
        <w:tabs>
          <w:tab w:val="left" w:pos="0"/>
          <w:tab w:val="right" w:leader="dot" w:pos="9639"/>
        </w:tabs>
        <w:spacing w:after="0" w:line="360" w:lineRule="auto"/>
        <w:ind w:firstLine="709"/>
        <w:jc w:val="both"/>
        <w:rPr>
          <w:rFonts w:ascii="Times New Roman" w:hAnsi="Times New Roman" w:cs="Times New Roman"/>
          <w:bCs/>
          <w:color w:val="FF0000"/>
          <w:kern w:val="2"/>
          <w:sz w:val="28"/>
          <w:szCs w:val="28"/>
        </w:rPr>
      </w:pPr>
      <w:r w:rsidRPr="004107A5">
        <w:rPr>
          <w:rFonts w:ascii="Times New Roman" w:hAnsi="Times New Roman" w:cs="Times New Roman"/>
          <w:bCs/>
          <w:sz w:val="28"/>
          <w:szCs w:val="28"/>
        </w:rPr>
        <w:t>Учебный план, реализующий АООП НОО обучающихся с ЗПР (вариант 7.1)</w:t>
      </w:r>
      <w:r w:rsidR="006E0C9D" w:rsidRPr="004107A5">
        <w:rPr>
          <w:rFonts w:ascii="Times New Roman" w:hAnsi="Times New Roman" w:cs="Times New Roman"/>
          <w:bCs/>
          <w:kern w:val="2"/>
          <w:sz w:val="28"/>
          <w:szCs w:val="28"/>
        </w:rPr>
        <w:t xml:space="preserve"> соответству</w:t>
      </w:r>
      <w:r w:rsidRPr="004107A5">
        <w:rPr>
          <w:rFonts w:ascii="Times New Roman" w:hAnsi="Times New Roman" w:cs="Times New Roman"/>
          <w:bCs/>
          <w:kern w:val="2"/>
          <w:sz w:val="28"/>
          <w:szCs w:val="28"/>
        </w:rPr>
        <w:t>е</w:t>
      </w:r>
      <w:r w:rsidR="006E0C9D" w:rsidRPr="004107A5">
        <w:rPr>
          <w:rFonts w:ascii="Times New Roman" w:hAnsi="Times New Roman" w:cs="Times New Roman"/>
          <w:bCs/>
          <w:kern w:val="2"/>
          <w:sz w:val="28"/>
          <w:szCs w:val="28"/>
        </w:rPr>
        <w:t>т ФГОС НОО</w:t>
      </w:r>
      <w:r w:rsidR="006E0C9D" w:rsidRPr="004107A5">
        <w:rPr>
          <w:rStyle w:val="a4"/>
          <w:rFonts w:ascii="Times New Roman" w:hAnsi="Times New Roman" w:cs="Times New Roman"/>
          <w:bCs/>
          <w:kern w:val="2"/>
          <w:sz w:val="28"/>
          <w:szCs w:val="28"/>
        </w:rPr>
        <w:footnoteReference w:id="7"/>
      </w:r>
      <w:r w:rsidRPr="004107A5">
        <w:rPr>
          <w:rFonts w:ascii="Times New Roman" w:hAnsi="Times New Roman" w:cs="Times New Roman"/>
          <w:bCs/>
          <w:kern w:val="2"/>
          <w:sz w:val="28"/>
          <w:szCs w:val="28"/>
        </w:rPr>
        <w:t xml:space="preserve"> и </w:t>
      </w:r>
      <w:r>
        <w:rPr>
          <w:rFonts w:ascii="Times New Roman" w:hAnsi="Times New Roman" w:cs="Times New Roman"/>
          <w:bCs/>
          <w:kern w:val="2"/>
          <w:sz w:val="28"/>
          <w:szCs w:val="28"/>
        </w:rPr>
        <w:t>п</w:t>
      </w:r>
      <w:r w:rsidRPr="004107A5">
        <w:rPr>
          <w:rFonts w:ascii="Times New Roman" w:hAnsi="Times New Roman" w:cs="Times New Roman"/>
          <w:bCs/>
          <w:kern w:val="2"/>
          <w:sz w:val="28"/>
          <w:szCs w:val="28"/>
        </w:rPr>
        <w:t>рописан в ООП НОО ГКОУ ШСШИ.</w:t>
      </w:r>
    </w:p>
    <w:p w:rsidR="00DF1A39" w:rsidRDefault="004107A5" w:rsidP="004B1726">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F658B4">
        <w:rPr>
          <w:rFonts w:ascii="Times New Roman" w:eastAsia="Times New Roman" w:hAnsi="Times New Roman" w:cs="Times New Roman"/>
          <w:color w:val="181818"/>
          <w:sz w:val="24"/>
          <w:szCs w:val="24"/>
          <w:lang w:eastAsia="ru-RU"/>
        </w:rPr>
        <w:t xml:space="preserve">        </w:t>
      </w:r>
      <w:r w:rsidRPr="004B1726">
        <w:rPr>
          <w:rFonts w:ascii="Times New Roman" w:eastAsia="Times New Roman" w:hAnsi="Times New Roman" w:cs="Times New Roman"/>
          <w:color w:val="181818"/>
          <w:sz w:val="28"/>
          <w:szCs w:val="28"/>
          <w:lang w:eastAsia="ru-RU"/>
        </w:rPr>
        <w:t xml:space="preserve">Коррекционная работа, согласно требованиям ФГОС НОО с ОВЗ, осуществляется во внеурочное время. Программа коррекционной работы разработана образовательной организацией в зависимости от особых образовательных потребностей обучающихся. Для </w:t>
      </w:r>
      <w:proofErr w:type="gramStart"/>
      <w:r w:rsidRPr="004B1726">
        <w:rPr>
          <w:rFonts w:ascii="Times New Roman" w:eastAsia="Times New Roman" w:hAnsi="Times New Roman" w:cs="Times New Roman"/>
          <w:color w:val="181818"/>
          <w:sz w:val="28"/>
          <w:szCs w:val="28"/>
          <w:lang w:eastAsia="ru-RU"/>
        </w:rPr>
        <w:t>обучающихся</w:t>
      </w:r>
      <w:proofErr w:type="gramEnd"/>
      <w:r w:rsidRPr="004B1726">
        <w:rPr>
          <w:rFonts w:ascii="Times New Roman" w:eastAsia="Times New Roman" w:hAnsi="Times New Roman" w:cs="Times New Roman"/>
          <w:color w:val="181818"/>
          <w:sz w:val="28"/>
          <w:szCs w:val="28"/>
          <w:lang w:eastAsia="ru-RU"/>
        </w:rPr>
        <w:t xml:space="preserve"> с ЗПР обязательной частью внеурочной деятельности является коррекционно-развивающая область. Коррекционно-развивающая область поддерживает процесс освоения содержания АООП НОО, обеспечивает коррекцию </w:t>
      </w:r>
      <w:r w:rsidRPr="004B1726">
        <w:rPr>
          <w:rFonts w:ascii="Times New Roman" w:eastAsia="Times New Roman" w:hAnsi="Times New Roman" w:cs="Times New Roman"/>
          <w:color w:val="181818"/>
          <w:sz w:val="28"/>
          <w:szCs w:val="28"/>
          <w:lang w:eastAsia="ru-RU"/>
        </w:rPr>
        <w:lastRenderedPageBreak/>
        <w:t>недостатков в развитии учащихся.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 Содержание коррекционно-развивающей работы определяется на основе рекомендаций</w:t>
      </w:r>
      <w:r w:rsidR="00417C67">
        <w:rPr>
          <w:rFonts w:ascii="Arial" w:eastAsia="Times New Roman" w:hAnsi="Arial" w:cs="Arial"/>
          <w:color w:val="181818"/>
          <w:sz w:val="28"/>
          <w:szCs w:val="28"/>
          <w:lang w:eastAsia="ru-RU"/>
        </w:rPr>
        <w:t xml:space="preserve"> </w:t>
      </w:r>
      <w:r w:rsidRPr="004B1726">
        <w:rPr>
          <w:rFonts w:ascii="Times New Roman" w:eastAsia="Times New Roman" w:hAnsi="Times New Roman" w:cs="Times New Roman"/>
          <w:color w:val="181818"/>
          <w:sz w:val="28"/>
          <w:szCs w:val="28"/>
          <w:lang w:eastAsia="ru-RU"/>
        </w:rPr>
        <w:t>ПМПК.</w:t>
      </w:r>
    </w:p>
    <w:p w:rsidR="005D76E6" w:rsidRDefault="00DF1A39" w:rsidP="004B1726">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107A5" w:rsidRPr="004B1726">
        <w:rPr>
          <w:rFonts w:ascii="Times New Roman" w:eastAsia="Times New Roman" w:hAnsi="Times New Roman" w:cs="Times New Roman"/>
          <w:color w:val="181818"/>
          <w:sz w:val="28"/>
          <w:szCs w:val="28"/>
          <w:lang w:eastAsia="ru-RU"/>
        </w:rPr>
        <w:t xml:space="preserve"> Время, отведенное на внеурочную деятельность, включая коррекционно-развивающую область, не учитывается при определении максимально допустимой недельной нагрузки </w:t>
      </w:r>
      <w:proofErr w:type="gramStart"/>
      <w:r w:rsidR="004107A5" w:rsidRPr="004B1726">
        <w:rPr>
          <w:rFonts w:ascii="Times New Roman" w:eastAsia="Times New Roman" w:hAnsi="Times New Roman" w:cs="Times New Roman"/>
          <w:color w:val="181818"/>
          <w:sz w:val="28"/>
          <w:szCs w:val="28"/>
          <w:lang w:eastAsia="ru-RU"/>
        </w:rPr>
        <w:t>обучающихся</w:t>
      </w:r>
      <w:proofErr w:type="gramEnd"/>
      <w:r w:rsidR="004107A5" w:rsidRPr="004B1726">
        <w:rPr>
          <w:rFonts w:ascii="Times New Roman" w:eastAsia="Times New Roman" w:hAnsi="Times New Roman" w:cs="Times New Roman"/>
          <w:color w:val="181818"/>
          <w:sz w:val="28"/>
          <w:szCs w:val="28"/>
          <w:lang w:eastAsia="ru-RU"/>
        </w:rPr>
        <w:t>.</w:t>
      </w:r>
    </w:p>
    <w:p w:rsidR="00DF1A39" w:rsidRPr="00417C67" w:rsidRDefault="00DF1A39" w:rsidP="004B1726">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aps/>
          <w:color w:val="181818"/>
          <w:sz w:val="28"/>
          <w:szCs w:val="28"/>
          <w:lang w:eastAsia="ru-RU"/>
        </w:rPr>
        <w:t xml:space="preserve">    </w:t>
      </w:r>
      <w:r w:rsidRPr="00DF1A39">
        <w:rPr>
          <w:rFonts w:ascii="Times New Roman" w:eastAsia="Times New Roman" w:hAnsi="Times New Roman" w:cs="Times New Roman"/>
          <w:caps/>
          <w:color w:val="181818"/>
          <w:sz w:val="28"/>
          <w:szCs w:val="28"/>
          <w:lang w:eastAsia="ru-RU"/>
        </w:rPr>
        <w:t>С</w:t>
      </w:r>
      <w:r w:rsidRPr="00DF1A39">
        <w:rPr>
          <w:rFonts w:ascii="Times New Roman" w:eastAsia="Times New Roman" w:hAnsi="Times New Roman" w:cs="Times New Roman"/>
          <w:color w:val="181818"/>
          <w:sz w:val="28"/>
          <w:szCs w:val="28"/>
          <w:lang w:eastAsia="ru-RU"/>
        </w:rPr>
        <w:t>одержание коррекционно</w:t>
      </w:r>
      <w:r>
        <w:rPr>
          <w:rFonts w:ascii="Times New Roman" w:eastAsia="Times New Roman" w:hAnsi="Times New Roman" w:cs="Times New Roman"/>
          <w:color w:val="181818"/>
          <w:sz w:val="28"/>
          <w:szCs w:val="28"/>
          <w:lang w:eastAsia="ru-RU"/>
        </w:rPr>
        <w:t>-</w:t>
      </w:r>
      <w:r w:rsidRPr="00DF1A39">
        <w:rPr>
          <w:rFonts w:ascii="Times New Roman" w:eastAsia="Times New Roman" w:hAnsi="Times New Roman" w:cs="Times New Roman"/>
          <w:color w:val="181818"/>
          <w:sz w:val="28"/>
          <w:szCs w:val="28"/>
          <w:lang w:eastAsia="ru-RU"/>
        </w:rPr>
        <w:t>развивающего направления представлено коррекционно-развивающими занятиями (логопедическими и психо-коррекционными)</w:t>
      </w:r>
      <w:r w:rsidRPr="00DF1A39">
        <w:rPr>
          <w:rFonts w:ascii="Times New Roman" w:eastAsia="Times New Roman" w:hAnsi="Times New Roman" w:cs="Times New Roman"/>
          <w:caps/>
          <w:color w:val="181818"/>
          <w:sz w:val="28"/>
          <w:szCs w:val="28"/>
          <w:lang w:eastAsia="ru-RU"/>
        </w:rPr>
        <w:t>, </w:t>
      </w:r>
      <w:r w:rsidRPr="00DF1A39">
        <w:rPr>
          <w:rFonts w:ascii="Times New Roman" w:eastAsia="Times New Roman" w:hAnsi="Times New Roman" w:cs="Times New Roman"/>
          <w:color w:val="181818"/>
          <w:spacing w:val="1"/>
          <w:sz w:val="28"/>
          <w:szCs w:val="28"/>
          <w:lang w:eastAsia="ru-RU"/>
        </w:rPr>
        <w:t>направленными на </w:t>
      </w:r>
      <w:r w:rsidRPr="00DF1A39">
        <w:rPr>
          <w:rFonts w:ascii="Times New Roman" w:eastAsia="Times New Roman" w:hAnsi="Times New Roman" w:cs="Times New Roman"/>
          <w:color w:val="181818"/>
          <w:sz w:val="28"/>
          <w:szCs w:val="28"/>
          <w:lang w:eastAsia="ru-RU"/>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осуществляется </w:t>
      </w:r>
      <w:r>
        <w:rPr>
          <w:rFonts w:ascii="Times New Roman" w:eastAsia="Times New Roman" w:hAnsi="Times New Roman" w:cs="Times New Roman"/>
          <w:color w:val="181818"/>
          <w:sz w:val="28"/>
          <w:szCs w:val="28"/>
          <w:lang w:eastAsia="ru-RU"/>
        </w:rPr>
        <w:t xml:space="preserve">ГКОУ ШСШИ </w:t>
      </w:r>
      <w:r w:rsidRPr="00DF1A39">
        <w:rPr>
          <w:rFonts w:ascii="Times New Roman" w:eastAsia="Times New Roman" w:hAnsi="Times New Roman" w:cs="Times New Roman"/>
          <w:color w:val="181818"/>
          <w:sz w:val="28"/>
          <w:szCs w:val="28"/>
          <w:lang w:eastAsia="ru-RU"/>
        </w:rPr>
        <w:t xml:space="preserve">самостоятельно, исходя из психофизических </w:t>
      </w:r>
      <w:proofErr w:type="gramStart"/>
      <w:r w:rsidRPr="00DF1A39">
        <w:rPr>
          <w:rFonts w:ascii="Times New Roman" w:eastAsia="Times New Roman" w:hAnsi="Times New Roman" w:cs="Times New Roman"/>
          <w:color w:val="181818"/>
          <w:sz w:val="28"/>
          <w:szCs w:val="28"/>
          <w:lang w:eastAsia="ru-RU"/>
        </w:rPr>
        <w:t>особенностей</w:t>
      </w:r>
      <w:proofErr w:type="gramEnd"/>
      <w:r>
        <w:rPr>
          <w:rFonts w:ascii="Times New Roman" w:eastAsia="Times New Roman" w:hAnsi="Times New Roman" w:cs="Times New Roman"/>
          <w:color w:val="181818"/>
          <w:sz w:val="28"/>
          <w:szCs w:val="28"/>
          <w:lang w:eastAsia="ru-RU"/>
        </w:rPr>
        <w:t xml:space="preserve"> обу</w:t>
      </w:r>
      <w:r w:rsidRPr="00DF1A39">
        <w:rPr>
          <w:rFonts w:ascii="Times New Roman" w:eastAsia="Times New Roman" w:hAnsi="Times New Roman" w:cs="Times New Roman"/>
          <w:color w:val="181818"/>
          <w:sz w:val="28"/>
          <w:szCs w:val="28"/>
          <w:lang w:eastAsia="ru-RU"/>
        </w:rPr>
        <w:t>ча</w:t>
      </w:r>
      <w:r>
        <w:rPr>
          <w:rFonts w:ascii="Times New Roman" w:eastAsia="Times New Roman" w:hAnsi="Times New Roman" w:cs="Times New Roman"/>
          <w:color w:val="181818"/>
          <w:sz w:val="28"/>
          <w:szCs w:val="28"/>
          <w:lang w:eastAsia="ru-RU"/>
        </w:rPr>
        <w:t>ю</w:t>
      </w:r>
      <w:r w:rsidRPr="00DF1A39">
        <w:rPr>
          <w:rFonts w:ascii="Times New Roman" w:eastAsia="Times New Roman" w:hAnsi="Times New Roman" w:cs="Times New Roman"/>
          <w:color w:val="181818"/>
          <w:sz w:val="28"/>
          <w:szCs w:val="28"/>
          <w:lang w:eastAsia="ru-RU"/>
        </w:rPr>
        <w:t>щихся с ЗПР (7.1)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991CA3" w:rsidRPr="005D76E6" w:rsidRDefault="00991CA3" w:rsidP="00991CA3">
      <w:pPr>
        <w:shd w:val="clear" w:color="auto" w:fill="FFFFFF"/>
        <w:spacing w:after="0" w:line="315" w:lineRule="atLeast"/>
        <w:jc w:val="center"/>
        <w:rPr>
          <w:rFonts w:ascii="Arial" w:eastAsia="Times New Roman" w:hAnsi="Arial" w:cs="Arial"/>
          <w:color w:val="181818"/>
          <w:sz w:val="28"/>
          <w:szCs w:val="28"/>
          <w:lang w:eastAsia="ru-RU"/>
        </w:rPr>
      </w:pPr>
      <w:r w:rsidRPr="005D76E6">
        <w:rPr>
          <w:rFonts w:ascii="Times New Roman" w:eastAsia="Times New Roman" w:hAnsi="Times New Roman" w:cs="Times New Roman"/>
          <w:b/>
          <w:bCs/>
          <w:color w:val="181818"/>
          <w:sz w:val="28"/>
          <w:szCs w:val="28"/>
          <w:lang w:eastAsia="ru-RU"/>
        </w:rPr>
        <w:t>Недельный учебный план коррекционно</w:t>
      </w:r>
      <w:r w:rsidR="005D76E6">
        <w:rPr>
          <w:rFonts w:ascii="Times New Roman" w:eastAsia="Times New Roman" w:hAnsi="Times New Roman" w:cs="Times New Roman"/>
          <w:b/>
          <w:bCs/>
          <w:color w:val="181818"/>
          <w:sz w:val="28"/>
          <w:szCs w:val="28"/>
          <w:lang w:eastAsia="ru-RU"/>
        </w:rPr>
        <w:t>-</w:t>
      </w:r>
      <w:r w:rsidRPr="005D76E6">
        <w:rPr>
          <w:rFonts w:ascii="Times New Roman" w:eastAsia="Times New Roman" w:hAnsi="Times New Roman" w:cs="Times New Roman"/>
          <w:b/>
          <w:bCs/>
          <w:color w:val="181818"/>
          <w:sz w:val="28"/>
          <w:szCs w:val="28"/>
          <w:lang w:eastAsia="ru-RU"/>
        </w:rPr>
        <w:t>развивающей области</w:t>
      </w:r>
    </w:p>
    <w:p w:rsidR="00991CA3" w:rsidRPr="005D76E6" w:rsidRDefault="00991CA3" w:rsidP="004107A5">
      <w:pPr>
        <w:shd w:val="clear" w:color="auto" w:fill="FFFFFF"/>
        <w:spacing w:after="0" w:line="315" w:lineRule="atLeast"/>
        <w:jc w:val="both"/>
        <w:rPr>
          <w:rFonts w:ascii="Arial" w:eastAsia="Times New Roman" w:hAnsi="Arial" w:cs="Arial"/>
          <w:color w:val="181818"/>
          <w:sz w:val="28"/>
          <w:szCs w:val="28"/>
          <w:lang w:eastAsia="ru-RU"/>
        </w:rPr>
      </w:pPr>
    </w:p>
    <w:tbl>
      <w:tblPr>
        <w:tblW w:w="9900" w:type="dxa"/>
        <w:tblCellMar>
          <w:left w:w="0" w:type="dxa"/>
          <w:right w:w="0" w:type="dxa"/>
        </w:tblCellMar>
        <w:tblLook w:val="04A0"/>
      </w:tblPr>
      <w:tblGrid>
        <w:gridCol w:w="2279"/>
        <w:gridCol w:w="1589"/>
        <w:gridCol w:w="1589"/>
        <w:gridCol w:w="1589"/>
        <w:gridCol w:w="1445"/>
        <w:gridCol w:w="1409"/>
      </w:tblGrid>
      <w:tr w:rsidR="00991CA3" w:rsidRPr="00F658B4" w:rsidTr="00DF1A39">
        <w:tc>
          <w:tcPr>
            <w:tcW w:w="227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Специальные курсы</w:t>
            </w:r>
          </w:p>
        </w:tc>
        <w:tc>
          <w:tcPr>
            <w:tcW w:w="1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в неделю</w:t>
            </w:r>
          </w:p>
        </w:tc>
        <w:tc>
          <w:tcPr>
            <w:tcW w:w="1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в неделю</w:t>
            </w:r>
          </w:p>
        </w:tc>
        <w:tc>
          <w:tcPr>
            <w:tcW w:w="1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в неделю</w:t>
            </w:r>
          </w:p>
        </w:tc>
        <w:tc>
          <w:tcPr>
            <w:tcW w:w="14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в неделю</w:t>
            </w:r>
          </w:p>
        </w:tc>
        <w:tc>
          <w:tcPr>
            <w:tcW w:w="14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991CA3" w:rsidRPr="00F658B4" w:rsidTr="00DF1A3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91CA3" w:rsidRPr="00F658B4" w:rsidRDefault="00991CA3" w:rsidP="007D55B9">
            <w:pPr>
              <w:spacing w:after="0" w:line="240" w:lineRule="auto"/>
              <w:rPr>
                <w:rFonts w:ascii="Times New Roman" w:eastAsia="Times New Roman" w:hAnsi="Times New Roman" w:cs="Times New Roman"/>
                <w:sz w:val="24"/>
                <w:szCs w:val="24"/>
                <w:lang w:eastAsia="ru-RU"/>
              </w:rPr>
            </w:pP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 класс</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 класс</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3 класс</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4 класс</w:t>
            </w:r>
          </w:p>
        </w:tc>
        <w:tc>
          <w:tcPr>
            <w:tcW w:w="140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всего</w:t>
            </w:r>
          </w:p>
        </w:tc>
      </w:tr>
      <w:tr w:rsidR="00991CA3" w:rsidRPr="00F658B4" w:rsidTr="00DF1A39">
        <w:tc>
          <w:tcPr>
            <w:tcW w:w="22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нарушений устной и письменной речи»</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40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91CA3" w:rsidRPr="00F658B4" w:rsidTr="00DF1A39">
        <w:tc>
          <w:tcPr>
            <w:tcW w:w="22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Коррекционно-развивающие занятия с психологом</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w:t>
            </w:r>
          </w:p>
        </w:tc>
        <w:tc>
          <w:tcPr>
            <w:tcW w:w="140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4</w:t>
            </w:r>
          </w:p>
        </w:tc>
      </w:tr>
      <w:tr w:rsidR="00991CA3" w:rsidRPr="00F658B4" w:rsidTr="00DF1A39">
        <w:tc>
          <w:tcPr>
            <w:tcW w:w="22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BD72D9">
              <w:rPr>
                <w:rFonts w:ascii="Times New Roman" w:eastAsia="Times New Roman" w:hAnsi="Times New Roman" w:cs="Times New Roman"/>
                <w:sz w:val="24"/>
                <w:szCs w:val="24"/>
                <w:lang w:eastAsia="ru-RU"/>
              </w:rPr>
              <w:t>Занятия с учителем</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140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8</w:t>
            </w:r>
          </w:p>
        </w:tc>
      </w:tr>
      <w:tr w:rsidR="00991CA3" w:rsidRPr="00F658B4" w:rsidTr="00DF1A39">
        <w:tc>
          <w:tcPr>
            <w:tcW w:w="227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5</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5</w:t>
            </w:r>
          </w:p>
        </w:tc>
        <w:tc>
          <w:tcPr>
            <w:tcW w:w="158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5</w:t>
            </w:r>
          </w:p>
        </w:tc>
        <w:tc>
          <w:tcPr>
            <w:tcW w:w="1445"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5</w:t>
            </w:r>
          </w:p>
        </w:tc>
        <w:tc>
          <w:tcPr>
            <w:tcW w:w="1409" w:type="dxa"/>
            <w:tcBorders>
              <w:top w:val="nil"/>
              <w:left w:val="nil"/>
              <w:bottom w:val="single" w:sz="8" w:space="0" w:color="000000"/>
              <w:right w:val="single" w:sz="8" w:space="0" w:color="000000"/>
            </w:tcBorders>
            <w:tcMar>
              <w:top w:w="0" w:type="dxa"/>
              <w:left w:w="108" w:type="dxa"/>
              <w:bottom w:w="0" w:type="dxa"/>
              <w:right w:w="108" w:type="dxa"/>
            </w:tcMar>
            <w:hideMark/>
          </w:tcPr>
          <w:p w:rsidR="00991CA3" w:rsidRPr="00F658B4" w:rsidRDefault="00991CA3" w:rsidP="007D55B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20</w:t>
            </w:r>
          </w:p>
        </w:tc>
      </w:tr>
    </w:tbl>
    <w:p w:rsidR="00DF1A39" w:rsidRDefault="00DF1A39" w:rsidP="00DF1A39">
      <w:pPr>
        <w:shd w:val="clear" w:color="auto" w:fill="FFFFFF"/>
        <w:spacing w:line="315" w:lineRule="atLeast"/>
        <w:jc w:val="center"/>
        <w:rPr>
          <w:rFonts w:ascii="Times New Roman" w:eastAsia="Times New Roman" w:hAnsi="Times New Roman" w:cs="Times New Roman"/>
          <w:b/>
          <w:bCs/>
          <w:color w:val="181818"/>
          <w:sz w:val="24"/>
          <w:szCs w:val="24"/>
          <w:lang w:eastAsia="ru-RU"/>
        </w:rPr>
      </w:pPr>
    </w:p>
    <w:p w:rsidR="00DF1A39" w:rsidRDefault="00DF1A39" w:rsidP="00DF1A39">
      <w:pPr>
        <w:shd w:val="clear" w:color="auto" w:fill="FFFFFF"/>
        <w:spacing w:line="315" w:lineRule="atLeast"/>
        <w:jc w:val="center"/>
        <w:rPr>
          <w:rFonts w:ascii="Times New Roman" w:eastAsia="Times New Roman" w:hAnsi="Times New Roman" w:cs="Times New Roman"/>
          <w:b/>
          <w:bCs/>
          <w:color w:val="181818"/>
          <w:sz w:val="24"/>
          <w:szCs w:val="24"/>
          <w:lang w:eastAsia="ru-RU"/>
        </w:rPr>
      </w:pPr>
    </w:p>
    <w:p w:rsidR="00DF1A39" w:rsidRPr="00DF1A39" w:rsidRDefault="00DF1A39" w:rsidP="00DF1A39">
      <w:pPr>
        <w:shd w:val="clear" w:color="auto" w:fill="FFFFFF"/>
        <w:spacing w:line="315" w:lineRule="atLeast"/>
        <w:jc w:val="center"/>
        <w:rPr>
          <w:rFonts w:ascii="Arial" w:eastAsia="Times New Roman" w:hAnsi="Arial" w:cs="Arial"/>
          <w:color w:val="181818"/>
          <w:sz w:val="28"/>
          <w:szCs w:val="28"/>
          <w:lang w:eastAsia="ru-RU"/>
        </w:rPr>
      </w:pPr>
      <w:r w:rsidRPr="00DF1A39">
        <w:rPr>
          <w:rFonts w:ascii="Times New Roman" w:eastAsia="Times New Roman" w:hAnsi="Times New Roman" w:cs="Times New Roman"/>
          <w:b/>
          <w:bCs/>
          <w:color w:val="181818"/>
          <w:sz w:val="28"/>
          <w:szCs w:val="28"/>
          <w:lang w:eastAsia="ru-RU"/>
        </w:rPr>
        <w:lastRenderedPageBreak/>
        <w:t>План внеурочной деятельности</w:t>
      </w:r>
    </w:p>
    <w:tbl>
      <w:tblPr>
        <w:tblW w:w="9900" w:type="dxa"/>
        <w:tblCellMar>
          <w:left w:w="0" w:type="dxa"/>
          <w:right w:w="0" w:type="dxa"/>
        </w:tblCellMar>
        <w:tblLook w:val="04A0"/>
      </w:tblPr>
      <w:tblGrid>
        <w:gridCol w:w="608"/>
        <w:gridCol w:w="2645"/>
        <w:gridCol w:w="3536"/>
        <w:gridCol w:w="819"/>
        <w:gridCol w:w="818"/>
        <w:gridCol w:w="819"/>
        <w:gridCol w:w="655"/>
      </w:tblGrid>
      <w:tr w:rsidR="00DF1A39" w:rsidRPr="00F658B4" w:rsidTr="00C30876">
        <w:tc>
          <w:tcPr>
            <w:tcW w:w="60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w:t>
            </w:r>
          </w:p>
        </w:tc>
        <w:tc>
          <w:tcPr>
            <w:tcW w:w="264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w:t>
            </w:r>
          </w:p>
        </w:tc>
        <w:tc>
          <w:tcPr>
            <w:tcW w:w="3536"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Название курсов</w:t>
            </w:r>
          </w:p>
        </w:tc>
        <w:tc>
          <w:tcPr>
            <w:tcW w:w="3111"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Количество  часов  в неделю</w:t>
            </w:r>
          </w:p>
        </w:tc>
      </w:tr>
      <w:tr w:rsidR="00DF1A39" w:rsidRPr="00F658B4" w:rsidTr="00C3087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3</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4</w:t>
            </w:r>
          </w:p>
        </w:tc>
      </w:tr>
      <w:tr w:rsidR="00DF1A39" w:rsidRPr="00F658B4" w:rsidTr="00C30876">
        <w:tc>
          <w:tcPr>
            <w:tcW w:w="60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645"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Коррекционно-развивающее</w:t>
            </w:r>
          </w:p>
        </w:tc>
        <w:tc>
          <w:tcPr>
            <w:tcW w:w="3536"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Коррекционные занятия</w:t>
            </w:r>
          </w:p>
          <w:p w:rsidR="00DF1A39" w:rsidRPr="00F658B4" w:rsidRDefault="00DF1A39"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 учителем-логопедом</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F1A39" w:rsidRPr="00F658B4" w:rsidTr="00C30876">
        <w:tc>
          <w:tcPr>
            <w:tcW w:w="0" w:type="auto"/>
            <w:vMerge/>
            <w:tcBorders>
              <w:top w:val="nil"/>
              <w:left w:val="single" w:sz="8" w:space="0" w:color="000000"/>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3536"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Коррекционные занятия</w:t>
            </w:r>
          </w:p>
          <w:p w:rsidR="00DF1A39" w:rsidRPr="00F658B4" w:rsidRDefault="00DF1A39"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 педагогом-психологом</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F1A39" w:rsidRPr="00F658B4" w:rsidTr="00C30876">
        <w:tc>
          <w:tcPr>
            <w:tcW w:w="0" w:type="auto"/>
            <w:vMerge/>
            <w:tcBorders>
              <w:top w:val="nil"/>
              <w:left w:val="single" w:sz="8" w:space="0" w:color="000000"/>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p>
        </w:tc>
        <w:tc>
          <w:tcPr>
            <w:tcW w:w="3536"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Коррекционные занятия</w:t>
            </w:r>
          </w:p>
          <w:p w:rsidR="00DF1A39" w:rsidRPr="00F658B4" w:rsidRDefault="00DF1A39"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 учителем</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7725AC" w:rsidRPr="00F658B4" w:rsidTr="001458A9">
        <w:tc>
          <w:tcPr>
            <w:tcW w:w="60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45" w:type="dxa"/>
            <w:vMerge w:val="restar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r w:rsidRPr="007725AC">
              <w:rPr>
                <w:rFonts w:ascii="Times New Roman" w:eastAsia="Times New Roman" w:hAnsi="Times New Roman" w:cs="Times New Roman"/>
                <w:sz w:val="24"/>
                <w:szCs w:val="24"/>
                <w:lang w:eastAsia="ru-RU"/>
              </w:rPr>
              <w:t>Спортивно-оздоровительное</w:t>
            </w:r>
          </w:p>
        </w:tc>
        <w:tc>
          <w:tcPr>
            <w:tcW w:w="3536" w:type="dxa"/>
            <w:vMerge w:val="restart"/>
            <w:tcBorders>
              <w:top w:val="nil"/>
              <w:left w:val="nil"/>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выбору</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725AC" w:rsidRPr="00F658B4" w:rsidTr="001458A9">
        <w:tc>
          <w:tcPr>
            <w:tcW w:w="0" w:type="auto"/>
            <w:vMerge/>
            <w:tcBorders>
              <w:top w:val="nil"/>
              <w:left w:val="single" w:sz="8" w:space="0" w:color="000000"/>
              <w:bottom w:val="single" w:sz="8" w:space="0" w:color="000000"/>
              <w:right w:val="single" w:sz="8" w:space="0" w:color="000000"/>
            </w:tcBorders>
            <w:vAlign w:val="center"/>
            <w:hideMark/>
          </w:tcPr>
          <w:p w:rsidR="007725AC" w:rsidRPr="00F658B4" w:rsidRDefault="007725AC"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shd w:val="clear" w:color="auto" w:fill="auto"/>
            <w:vAlign w:val="cente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3536" w:type="dxa"/>
            <w:vMerge/>
            <w:tcBorders>
              <w:left w:val="nil"/>
              <w:bottom w:val="single" w:sz="8" w:space="0" w:color="000000"/>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7725AC">
            <w:pPr>
              <w:spacing w:after="0" w:line="240" w:lineRule="auto"/>
              <w:rPr>
                <w:rFonts w:ascii="Times New Roman" w:eastAsia="Times New Roman" w:hAnsi="Times New Roman" w:cs="Times New Roman"/>
                <w:sz w:val="24"/>
                <w:szCs w:val="24"/>
                <w:lang w:eastAsia="ru-RU"/>
              </w:rPr>
            </w:pP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7725AC">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7725AC">
            <w:pPr>
              <w:spacing w:after="0" w:line="240" w:lineRule="auto"/>
              <w:rPr>
                <w:rFonts w:ascii="Times New Roman" w:eastAsia="Times New Roman" w:hAnsi="Times New Roman" w:cs="Times New Roman"/>
                <w:sz w:val="24"/>
                <w:szCs w:val="24"/>
                <w:lang w:eastAsia="ru-RU"/>
              </w:rPr>
            </w:pP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7725AC">
            <w:pPr>
              <w:spacing w:after="0" w:line="240" w:lineRule="auto"/>
              <w:rPr>
                <w:rFonts w:ascii="Times New Roman" w:eastAsia="Times New Roman" w:hAnsi="Times New Roman" w:cs="Times New Roman"/>
                <w:sz w:val="24"/>
                <w:szCs w:val="24"/>
                <w:lang w:eastAsia="ru-RU"/>
              </w:rPr>
            </w:pPr>
          </w:p>
        </w:tc>
      </w:tr>
      <w:tr w:rsidR="007725AC" w:rsidRPr="00F658B4" w:rsidTr="001458A9">
        <w:tc>
          <w:tcPr>
            <w:tcW w:w="60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645" w:type="dxa"/>
            <w:vMerge w:val="restar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r w:rsidRPr="007725AC">
              <w:rPr>
                <w:rFonts w:ascii="Times New Roman" w:eastAsia="Times New Roman" w:hAnsi="Times New Roman" w:cs="Times New Roman"/>
                <w:sz w:val="24"/>
                <w:szCs w:val="24"/>
                <w:lang w:eastAsia="ru-RU"/>
              </w:rPr>
              <w:t>Общеинтеллектуальное</w:t>
            </w:r>
          </w:p>
        </w:tc>
        <w:tc>
          <w:tcPr>
            <w:tcW w:w="3536" w:type="dxa"/>
            <w:vMerge w:val="restart"/>
            <w:tcBorders>
              <w:top w:val="nil"/>
              <w:left w:val="nil"/>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выбору</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r>
      <w:tr w:rsidR="007725AC" w:rsidRPr="00F658B4" w:rsidTr="001458A9">
        <w:tc>
          <w:tcPr>
            <w:tcW w:w="0" w:type="auto"/>
            <w:vMerge/>
            <w:tcBorders>
              <w:top w:val="nil"/>
              <w:left w:val="single" w:sz="8" w:space="0" w:color="000000"/>
              <w:bottom w:val="single" w:sz="8" w:space="0" w:color="000000"/>
              <w:right w:val="single" w:sz="8" w:space="0" w:color="000000"/>
            </w:tcBorders>
            <w:vAlign w:val="center"/>
            <w:hideMark/>
          </w:tcPr>
          <w:p w:rsidR="007725AC" w:rsidRPr="00F658B4" w:rsidRDefault="007725AC"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shd w:val="clear" w:color="auto" w:fill="auto"/>
            <w:vAlign w:val="cente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3536" w:type="dxa"/>
            <w:vMerge/>
            <w:tcBorders>
              <w:left w:val="nil"/>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r>
      <w:tr w:rsidR="007725AC" w:rsidRPr="00F658B4" w:rsidTr="001458A9">
        <w:tc>
          <w:tcPr>
            <w:tcW w:w="0" w:type="auto"/>
            <w:vMerge/>
            <w:tcBorders>
              <w:top w:val="nil"/>
              <w:left w:val="single" w:sz="8" w:space="0" w:color="000000"/>
              <w:bottom w:val="single" w:sz="8" w:space="0" w:color="000000"/>
              <w:right w:val="single" w:sz="8" w:space="0" w:color="000000"/>
            </w:tcBorders>
            <w:vAlign w:val="center"/>
            <w:hideMark/>
          </w:tcPr>
          <w:p w:rsidR="007725AC" w:rsidRPr="00F658B4" w:rsidRDefault="007725AC"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shd w:val="clear" w:color="auto" w:fill="auto"/>
            <w:vAlign w:val="cente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3536" w:type="dxa"/>
            <w:vMerge/>
            <w:tcBorders>
              <w:left w:val="nil"/>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r>
      <w:tr w:rsidR="007725AC" w:rsidRPr="00F658B4" w:rsidTr="001458A9">
        <w:tc>
          <w:tcPr>
            <w:tcW w:w="0" w:type="auto"/>
            <w:vMerge/>
            <w:tcBorders>
              <w:top w:val="nil"/>
              <w:left w:val="single" w:sz="8" w:space="0" w:color="000000"/>
              <w:bottom w:val="single" w:sz="8" w:space="0" w:color="000000"/>
              <w:right w:val="single" w:sz="8" w:space="0" w:color="000000"/>
            </w:tcBorders>
            <w:vAlign w:val="center"/>
            <w:hideMark/>
          </w:tcPr>
          <w:p w:rsidR="007725AC" w:rsidRPr="00F658B4" w:rsidRDefault="007725AC"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shd w:val="clear" w:color="auto" w:fill="auto"/>
            <w:vAlign w:val="center"/>
            <w:hideMark/>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3536" w:type="dxa"/>
            <w:vMerge/>
            <w:tcBorders>
              <w:left w:val="nil"/>
              <w:bottom w:val="single" w:sz="8" w:space="0" w:color="000000"/>
              <w:right w:val="single" w:sz="8" w:space="0" w:color="000000"/>
            </w:tcBorders>
            <w:shd w:val="clear" w:color="auto" w:fill="auto"/>
            <w:tcMar>
              <w:top w:w="0" w:type="dxa"/>
              <w:left w:w="108" w:type="dxa"/>
              <w:bottom w:w="0" w:type="dxa"/>
              <w:right w:w="108" w:type="dxa"/>
            </w:tcMar>
          </w:tcPr>
          <w:p w:rsidR="007725AC" w:rsidRPr="007725AC" w:rsidRDefault="007725AC" w:rsidP="00D52EC0">
            <w:pPr>
              <w:spacing w:after="0" w:line="240" w:lineRule="auto"/>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7725AC" w:rsidRPr="00F658B4" w:rsidRDefault="007725AC" w:rsidP="00D52EC0">
            <w:pPr>
              <w:spacing w:after="0" w:line="240" w:lineRule="auto"/>
              <w:jc w:val="center"/>
              <w:rPr>
                <w:rFonts w:ascii="Times New Roman" w:eastAsia="Times New Roman" w:hAnsi="Times New Roman" w:cs="Times New Roman"/>
                <w:sz w:val="24"/>
                <w:szCs w:val="24"/>
                <w:lang w:eastAsia="ru-RU"/>
              </w:rPr>
            </w:pPr>
          </w:p>
        </w:tc>
      </w:tr>
      <w:tr w:rsidR="00DF1A39" w:rsidRPr="00F658B4" w:rsidTr="007725AC">
        <w:tc>
          <w:tcPr>
            <w:tcW w:w="6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1A39" w:rsidRPr="00F658B4" w:rsidRDefault="007E4926"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F1A39" w:rsidRPr="007725AC" w:rsidRDefault="00DF1A39" w:rsidP="00D52EC0">
            <w:pPr>
              <w:spacing w:after="0" w:line="240" w:lineRule="auto"/>
              <w:rPr>
                <w:rFonts w:ascii="Times New Roman" w:eastAsia="Times New Roman" w:hAnsi="Times New Roman" w:cs="Times New Roman"/>
                <w:sz w:val="24"/>
                <w:szCs w:val="24"/>
                <w:lang w:eastAsia="ru-RU"/>
              </w:rPr>
            </w:pPr>
            <w:r w:rsidRPr="007725AC">
              <w:rPr>
                <w:rFonts w:ascii="Times New Roman" w:eastAsia="Times New Roman" w:hAnsi="Times New Roman" w:cs="Times New Roman"/>
                <w:sz w:val="24"/>
                <w:szCs w:val="24"/>
                <w:lang w:eastAsia="ru-RU"/>
              </w:rPr>
              <w:t>Социальное</w:t>
            </w:r>
          </w:p>
        </w:tc>
        <w:tc>
          <w:tcPr>
            <w:tcW w:w="3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F1A39"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выбору</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F1A39" w:rsidRPr="00F658B4" w:rsidTr="007725AC">
        <w:tc>
          <w:tcPr>
            <w:tcW w:w="6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1A39" w:rsidRPr="00F658B4" w:rsidRDefault="007E4926"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6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F1A39" w:rsidRPr="007725AC" w:rsidRDefault="00DF1A39" w:rsidP="00D52EC0">
            <w:pPr>
              <w:spacing w:after="0" w:line="240" w:lineRule="auto"/>
              <w:rPr>
                <w:rFonts w:ascii="Times New Roman" w:eastAsia="Times New Roman" w:hAnsi="Times New Roman" w:cs="Times New Roman"/>
                <w:sz w:val="24"/>
                <w:szCs w:val="24"/>
                <w:lang w:eastAsia="ru-RU"/>
              </w:rPr>
            </w:pPr>
            <w:r w:rsidRPr="007725AC">
              <w:rPr>
                <w:rFonts w:ascii="Times New Roman" w:eastAsia="Times New Roman" w:hAnsi="Times New Roman" w:cs="Times New Roman"/>
                <w:sz w:val="24"/>
                <w:szCs w:val="24"/>
                <w:lang w:eastAsia="ru-RU"/>
              </w:rPr>
              <w:t>Духовно-нравственное</w:t>
            </w:r>
          </w:p>
        </w:tc>
        <w:tc>
          <w:tcPr>
            <w:tcW w:w="3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F1A39"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выбору</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4926" w:rsidRPr="00F658B4" w:rsidTr="007725AC">
        <w:tc>
          <w:tcPr>
            <w:tcW w:w="60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E4926" w:rsidRPr="00F658B4" w:rsidRDefault="007E4926"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6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E4926"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7E4926" w:rsidRPr="007725AC">
              <w:rPr>
                <w:rFonts w:ascii="Times New Roman" w:eastAsia="Times New Roman" w:hAnsi="Times New Roman" w:cs="Times New Roman"/>
                <w:sz w:val="24"/>
                <w:szCs w:val="24"/>
                <w:lang w:eastAsia="ru-RU"/>
              </w:rPr>
              <w:t>бщекультурное</w:t>
            </w:r>
          </w:p>
        </w:tc>
        <w:tc>
          <w:tcPr>
            <w:tcW w:w="353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E4926" w:rsidRPr="007725AC" w:rsidRDefault="007725AC" w:rsidP="00D52E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выбору</w:t>
            </w:r>
          </w:p>
        </w:tc>
        <w:tc>
          <w:tcPr>
            <w:tcW w:w="819" w:type="dxa"/>
            <w:tcBorders>
              <w:top w:val="nil"/>
              <w:left w:val="nil"/>
              <w:bottom w:val="single" w:sz="8" w:space="0" w:color="000000"/>
              <w:right w:val="single" w:sz="8" w:space="0" w:color="000000"/>
            </w:tcBorders>
            <w:tcMar>
              <w:top w:w="0" w:type="dxa"/>
              <w:left w:w="108" w:type="dxa"/>
              <w:bottom w:w="0" w:type="dxa"/>
              <w:right w:w="108" w:type="dxa"/>
            </w:tcMar>
          </w:tcPr>
          <w:p w:rsidR="007E4926"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8" w:type="dxa"/>
            <w:tcBorders>
              <w:top w:val="nil"/>
              <w:left w:val="nil"/>
              <w:bottom w:val="single" w:sz="8" w:space="0" w:color="000000"/>
              <w:right w:val="single" w:sz="8" w:space="0" w:color="000000"/>
            </w:tcBorders>
            <w:tcMar>
              <w:top w:w="0" w:type="dxa"/>
              <w:left w:w="108" w:type="dxa"/>
              <w:bottom w:w="0" w:type="dxa"/>
              <w:right w:w="108" w:type="dxa"/>
            </w:tcMar>
          </w:tcPr>
          <w:p w:rsidR="007E4926"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9" w:type="dxa"/>
            <w:tcBorders>
              <w:top w:val="nil"/>
              <w:left w:val="nil"/>
              <w:bottom w:val="single" w:sz="8" w:space="0" w:color="000000"/>
              <w:right w:val="single" w:sz="8" w:space="0" w:color="000000"/>
            </w:tcBorders>
            <w:tcMar>
              <w:top w:w="0" w:type="dxa"/>
              <w:left w:w="108" w:type="dxa"/>
              <w:bottom w:w="0" w:type="dxa"/>
              <w:right w:w="108" w:type="dxa"/>
            </w:tcMar>
          </w:tcPr>
          <w:p w:rsidR="007E4926"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5" w:type="dxa"/>
            <w:tcBorders>
              <w:top w:val="nil"/>
              <w:left w:val="nil"/>
              <w:bottom w:val="single" w:sz="8" w:space="0" w:color="000000"/>
              <w:right w:val="single" w:sz="8" w:space="0" w:color="000000"/>
            </w:tcBorders>
            <w:tcMar>
              <w:top w:w="0" w:type="dxa"/>
              <w:left w:w="108" w:type="dxa"/>
              <w:bottom w:w="0" w:type="dxa"/>
              <w:right w:w="108" w:type="dxa"/>
            </w:tcMar>
          </w:tcPr>
          <w:p w:rsidR="007E4926" w:rsidRPr="00F658B4" w:rsidRDefault="007725AC" w:rsidP="00D52E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F1A39" w:rsidRPr="00F658B4" w:rsidTr="00C30876">
        <w:tc>
          <w:tcPr>
            <w:tcW w:w="6789"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 по классам</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818"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819"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655" w:type="dxa"/>
            <w:tcBorders>
              <w:top w:val="nil"/>
              <w:left w:val="nil"/>
              <w:bottom w:val="single" w:sz="8" w:space="0" w:color="000000"/>
              <w:right w:val="single" w:sz="8" w:space="0" w:color="000000"/>
            </w:tcBorders>
            <w:tcMar>
              <w:top w:w="0" w:type="dxa"/>
              <w:left w:w="108" w:type="dxa"/>
              <w:bottom w:w="0" w:type="dxa"/>
              <w:right w:w="108" w:type="dxa"/>
            </w:tcMar>
            <w:hideMark/>
          </w:tcPr>
          <w:p w:rsidR="00DF1A39" w:rsidRPr="00F658B4" w:rsidRDefault="00DF1A39"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r>
    </w:tbl>
    <w:p w:rsidR="007725AC" w:rsidRDefault="007725AC" w:rsidP="00C30876">
      <w:pPr>
        <w:shd w:val="clear" w:color="auto" w:fill="FFFFFF"/>
        <w:spacing w:after="0" w:line="315" w:lineRule="atLeast"/>
        <w:ind w:firstLine="709"/>
        <w:jc w:val="both"/>
        <w:rPr>
          <w:rFonts w:ascii="Times New Roman" w:eastAsia="Times New Roman" w:hAnsi="Times New Roman" w:cs="Times New Roman"/>
          <w:color w:val="000000"/>
          <w:sz w:val="28"/>
          <w:szCs w:val="28"/>
          <w:lang w:eastAsia="ru-RU"/>
        </w:rPr>
      </w:pPr>
    </w:p>
    <w:p w:rsidR="00C30876" w:rsidRPr="007725AC" w:rsidRDefault="00C30876" w:rsidP="00C30876">
      <w:pPr>
        <w:shd w:val="clear" w:color="auto" w:fill="FFFFFF"/>
        <w:spacing w:after="0" w:line="315" w:lineRule="atLeast"/>
        <w:ind w:firstLine="709"/>
        <w:jc w:val="both"/>
        <w:rPr>
          <w:rFonts w:ascii="Arial" w:eastAsia="Times New Roman" w:hAnsi="Arial" w:cs="Arial"/>
          <w:color w:val="181818"/>
          <w:sz w:val="28"/>
          <w:szCs w:val="28"/>
          <w:lang w:eastAsia="ru-RU"/>
        </w:rPr>
      </w:pPr>
      <w:r w:rsidRPr="007725AC">
        <w:rPr>
          <w:rFonts w:ascii="Times New Roman" w:eastAsia="Times New Roman" w:hAnsi="Times New Roman" w:cs="Times New Roman"/>
          <w:color w:val="000000"/>
          <w:sz w:val="28"/>
          <w:szCs w:val="28"/>
          <w:lang w:eastAsia="ru-RU"/>
        </w:rPr>
        <w:t>Формы и сроки проведения промежуточных аттестаций прописаны в ООП НОО ГКОУ ШСШИ.</w:t>
      </w:r>
    </w:p>
    <w:p w:rsidR="00991CA3" w:rsidRDefault="00991CA3" w:rsidP="004107A5">
      <w:pPr>
        <w:shd w:val="clear" w:color="auto" w:fill="FFFFFF"/>
        <w:spacing w:after="0" w:line="315" w:lineRule="atLeast"/>
        <w:jc w:val="both"/>
        <w:rPr>
          <w:rFonts w:ascii="Arial" w:eastAsia="Times New Roman" w:hAnsi="Arial" w:cs="Arial"/>
          <w:color w:val="181818"/>
          <w:sz w:val="28"/>
          <w:szCs w:val="28"/>
          <w:lang w:eastAsia="ru-RU"/>
        </w:rPr>
      </w:pPr>
    </w:p>
    <w:p w:rsidR="007725AC" w:rsidRDefault="007725AC" w:rsidP="004107A5">
      <w:pPr>
        <w:shd w:val="clear" w:color="auto" w:fill="FFFFFF"/>
        <w:spacing w:after="0" w:line="315" w:lineRule="atLeast"/>
        <w:jc w:val="both"/>
        <w:rPr>
          <w:rFonts w:ascii="Arial" w:eastAsia="Times New Roman" w:hAnsi="Arial" w:cs="Arial"/>
          <w:color w:val="181818"/>
          <w:sz w:val="28"/>
          <w:szCs w:val="28"/>
          <w:lang w:eastAsia="ru-RU"/>
        </w:rPr>
      </w:pPr>
    </w:p>
    <w:p w:rsidR="007725AC" w:rsidRDefault="007725AC" w:rsidP="004107A5">
      <w:pPr>
        <w:shd w:val="clear" w:color="auto" w:fill="FFFFFF"/>
        <w:spacing w:after="0" w:line="315" w:lineRule="atLeast"/>
        <w:jc w:val="both"/>
        <w:rPr>
          <w:rFonts w:ascii="Arial" w:eastAsia="Times New Roman" w:hAnsi="Arial" w:cs="Arial"/>
          <w:color w:val="181818"/>
          <w:sz w:val="28"/>
          <w:szCs w:val="28"/>
          <w:lang w:eastAsia="ru-RU"/>
        </w:rPr>
      </w:pPr>
    </w:p>
    <w:p w:rsidR="007725AC" w:rsidRPr="007725AC" w:rsidRDefault="007725AC" w:rsidP="004107A5">
      <w:pPr>
        <w:shd w:val="clear" w:color="auto" w:fill="FFFFFF"/>
        <w:spacing w:after="0" w:line="315" w:lineRule="atLeast"/>
        <w:jc w:val="both"/>
        <w:rPr>
          <w:rFonts w:ascii="Arial" w:eastAsia="Times New Roman" w:hAnsi="Arial" w:cs="Arial"/>
          <w:color w:val="181818"/>
          <w:sz w:val="28"/>
          <w:szCs w:val="28"/>
          <w:lang w:eastAsia="ru-RU"/>
        </w:rPr>
      </w:pPr>
    </w:p>
    <w:p w:rsidR="00907752" w:rsidRPr="00CC5B30" w:rsidRDefault="00FB065A" w:rsidP="00802A0A">
      <w:pPr>
        <w:pStyle w:val="3"/>
        <w:jc w:val="both"/>
        <w:rPr>
          <w:i w:val="0"/>
        </w:rPr>
      </w:pPr>
      <w:bookmarkStart w:id="16" w:name="_Toc95813392"/>
      <w:r w:rsidRPr="00CC5B30">
        <w:rPr>
          <w:i w:val="0"/>
        </w:rPr>
        <w:t>2.3.</w:t>
      </w:r>
      <w:r w:rsidR="00C16375" w:rsidRPr="00CC5B30">
        <w:rPr>
          <w:i w:val="0"/>
        </w:rPr>
        <w:t>2</w:t>
      </w:r>
      <w:r w:rsidRPr="00CC5B30">
        <w:rPr>
          <w:i w:val="0"/>
        </w:rPr>
        <w:t xml:space="preserve">. Система условий реализации адаптированной основной </w:t>
      </w:r>
      <w:r w:rsidR="00451FFD" w:rsidRPr="00CC5B30">
        <w:rPr>
          <w:i w:val="0"/>
        </w:rPr>
        <w:t>обще</w:t>
      </w:r>
      <w:r w:rsidRPr="00CC5B30">
        <w:rPr>
          <w:i w:val="0"/>
        </w:rPr>
        <w:t>образовательной программы начального общего образования обучающихся с задержкой психического развития</w:t>
      </w:r>
      <w:bookmarkEnd w:id="16"/>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 xml:space="preserve">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w:t>
      </w:r>
      <w:r w:rsidRPr="00B91F39">
        <w:rPr>
          <w:rFonts w:ascii="Times New Roman" w:hAnsi="Times New Roman" w:cs="Times New Roman"/>
          <w:sz w:val="28"/>
          <w:szCs w:val="28"/>
        </w:rPr>
        <w:lastRenderedPageBreak/>
        <w:t>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Default="00545616" w:rsidP="00B91F39">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57181" w:rsidRPr="00ED5889" w:rsidRDefault="002729AD" w:rsidP="00ED5889">
      <w:pPr>
        <w:spacing w:after="0" w:line="360" w:lineRule="auto"/>
        <w:ind w:firstLine="709"/>
        <w:jc w:val="both"/>
        <w:rPr>
          <w:rFonts w:ascii="Times New Roman" w:hAnsi="Times New Roman" w:cs="Times New Roman"/>
          <w:color w:val="auto"/>
          <w:sz w:val="28"/>
          <w:szCs w:val="28"/>
        </w:rPr>
      </w:pPr>
      <w:r w:rsidRPr="00ED5889">
        <w:rPr>
          <w:rFonts w:ascii="Times New Roman" w:hAnsi="Times New Roman" w:cs="Times New Roman"/>
          <w:color w:val="auto"/>
          <w:sz w:val="28"/>
          <w:szCs w:val="28"/>
        </w:rPr>
        <w:t>Основные требования</w:t>
      </w:r>
      <w:r w:rsidR="00ED5889" w:rsidRPr="00ED5889">
        <w:rPr>
          <w:rFonts w:ascii="Times New Roman" w:hAnsi="Times New Roman" w:cs="Times New Roman"/>
          <w:color w:val="auto"/>
          <w:sz w:val="28"/>
          <w:szCs w:val="28"/>
        </w:rPr>
        <w:t xml:space="preserve"> к кадровым условиям для успешной реализации АООП НОО </w:t>
      </w:r>
      <w:proofErr w:type="gramStart"/>
      <w:r w:rsidR="00ED5889" w:rsidRPr="00ED5889">
        <w:rPr>
          <w:rFonts w:ascii="Times New Roman" w:hAnsi="Times New Roman" w:cs="Times New Roman"/>
          <w:color w:val="auto"/>
          <w:sz w:val="28"/>
          <w:szCs w:val="28"/>
        </w:rPr>
        <w:t>обучающихся</w:t>
      </w:r>
      <w:proofErr w:type="gramEnd"/>
      <w:r w:rsidR="00ED5889" w:rsidRPr="00ED5889">
        <w:rPr>
          <w:rFonts w:ascii="Times New Roman" w:hAnsi="Times New Roman" w:cs="Times New Roman"/>
          <w:color w:val="auto"/>
          <w:sz w:val="28"/>
          <w:szCs w:val="28"/>
        </w:rPr>
        <w:t xml:space="preserve"> с ОВЗ</w:t>
      </w:r>
      <w:r w:rsidR="00ED5889">
        <w:rPr>
          <w:rFonts w:ascii="Times New Roman" w:hAnsi="Times New Roman" w:cs="Times New Roman"/>
          <w:color w:val="auto"/>
          <w:sz w:val="28"/>
          <w:szCs w:val="28"/>
        </w:rPr>
        <w:t>:</w:t>
      </w:r>
    </w:p>
    <w:p w:rsidR="00857181" w:rsidRPr="00726B46" w:rsidRDefault="00857181" w:rsidP="00B91F39">
      <w:pPr>
        <w:pStyle w:val="afc"/>
        <w:ind w:firstLine="709"/>
      </w:pPr>
      <w:r w:rsidRPr="00726B46">
        <w:t>•</w:t>
      </w:r>
      <w:r w:rsidRPr="00726B46">
        <w:rPr>
          <w:caps w:val="0"/>
        </w:rPr>
        <w:t xml:space="preserve"> укомплектованност</w:t>
      </w:r>
      <w:r w:rsidR="00FE3A54">
        <w:rPr>
          <w:caps w:val="0"/>
        </w:rPr>
        <w:t>ь</w:t>
      </w:r>
      <w:r w:rsidRPr="00726B46">
        <w:rPr>
          <w:caps w:val="0"/>
        </w:rPr>
        <w:t xml:space="preserve"> Организации</w:t>
      </w:r>
      <w:r w:rsidR="00ED5889">
        <w:rPr>
          <w:caps w:val="0"/>
        </w:rPr>
        <w:t xml:space="preserve"> педагогическими, руководящими и иными работниками</w:t>
      </w:r>
      <w:r w:rsidRPr="00726B46">
        <w:rPr>
          <w:caps w:val="0"/>
        </w:rPr>
        <w:t>;</w:t>
      </w:r>
    </w:p>
    <w:p w:rsidR="00857181" w:rsidRPr="00726B46" w:rsidRDefault="00857181" w:rsidP="00B91F39">
      <w:pPr>
        <w:pStyle w:val="afc"/>
        <w:ind w:firstLine="709"/>
      </w:pPr>
      <w:r w:rsidRPr="00726B46">
        <w:t>•</w:t>
      </w:r>
      <w:r w:rsidRPr="00726B46">
        <w:rPr>
          <w:caps w:val="0"/>
        </w:rPr>
        <w:t xml:space="preserve"> уров</w:t>
      </w:r>
      <w:r w:rsidR="00FE3A54">
        <w:rPr>
          <w:caps w:val="0"/>
        </w:rPr>
        <w:t>ень</w:t>
      </w:r>
      <w:r w:rsidRPr="00726B46">
        <w:rPr>
          <w:caps w:val="0"/>
        </w:rPr>
        <w:t xml:space="preserve"> квалификации работников Организации и их функциональны</w:t>
      </w:r>
      <w:r w:rsidR="00FE3A54">
        <w:rPr>
          <w:caps w:val="0"/>
        </w:rPr>
        <w:t>е</w:t>
      </w:r>
      <w:r w:rsidRPr="00726B46">
        <w:rPr>
          <w:caps w:val="0"/>
        </w:rPr>
        <w:t xml:space="preserve"> обязанност</w:t>
      </w:r>
      <w:r w:rsidR="00FE3A54">
        <w:rPr>
          <w:caps w:val="0"/>
        </w:rPr>
        <w:t>и</w:t>
      </w:r>
      <w:r w:rsidRPr="00726B46">
        <w:rPr>
          <w:caps w:val="0"/>
        </w:rPr>
        <w:t>;</w:t>
      </w:r>
    </w:p>
    <w:p w:rsidR="00857181" w:rsidRPr="00726B46" w:rsidRDefault="00857181" w:rsidP="00B91F39">
      <w:pPr>
        <w:pStyle w:val="afc"/>
        <w:ind w:firstLine="709"/>
      </w:pPr>
      <w:r w:rsidRPr="00726B46">
        <w:t>•</w:t>
      </w:r>
      <w:r w:rsidR="00FE3A54">
        <w:t xml:space="preserve"> </w:t>
      </w:r>
      <w:r w:rsidRPr="00726B46">
        <w:rPr>
          <w:caps w:val="0"/>
        </w:rPr>
        <w:t>систем</w:t>
      </w:r>
      <w:r w:rsidR="00FE3A54">
        <w:rPr>
          <w:caps w:val="0"/>
        </w:rPr>
        <w:t>а</w:t>
      </w:r>
      <w:r w:rsidRPr="00726B46">
        <w:rPr>
          <w:caps w:val="0"/>
        </w:rPr>
        <w:t xml:space="preserve">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rsidRPr="00726B46">
        <w:t>• </w:t>
      </w:r>
      <w:r w:rsidRPr="00726B46">
        <w:rPr>
          <w:caps w:val="0"/>
        </w:rPr>
        <w:t>систем</w:t>
      </w:r>
      <w:r w:rsidR="00FE3A54">
        <w:rPr>
          <w:caps w:val="0"/>
        </w:rPr>
        <w:t>а</w:t>
      </w:r>
      <w:r w:rsidRPr="003A3A54">
        <w:rPr>
          <w:caps w:val="0"/>
        </w:rPr>
        <w:t xml:space="preserve"> оценки деятельности членов педагогического коллектива.</w:t>
      </w:r>
    </w:p>
    <w:p w:rsidR="00B91F39" w:rsidRDefault="00BC3CA5" w:rsidP="00B91F39">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ГКОУ ШСШИ</w:t>
      </w:r>
      <w:r w:rsidR="00B91F39" w:rsidRPr="00F63254">
        <w:rPr>
          <w:rFonts w:ascii="Times New Roman" w:hAnsi="Times New Roman" w:cs="Times New Roman"/>
          <w:sz w:val="28"/>
          <w:szCs w:val="28"/>
        </w:rPr>
        <w:t xml:space="preserve">, </w:t>
      </w:r>
      <w:proofErr w:type="gramStart"/>
      <w:r w:rsidR="00B91F39" w:rsidRPr="00F63254">
        <w:rPr>
          <w:rFonts w:ascii="Times New Roman" w:hAnsi="Times New Roman" w:cs="Times New Roman"/>
          <w:sz w:val="28"/>
          <w:szCs w:val="28"/>
        </w:rPr>
        <w:t>реализующая</w:t>
      </w:r>
      <w:proofErr w:type="gramEnd"/>
      <w:r w:rsidR="00B91F39" w:rsidRPr="00F63254">
        <w:rPr>
          <w:rFonts w:ascii="Times New Roman" w:hAnsi="Times New Roman" w:cs="Times New Roman"/>
          <w:sz w:val="28"/>
          <w:szCs w:val="28"/>
        </w:rPr>
        <w:t xml:space="preserve"> АООП НОО для обучающихся с ЗПР,  </w:t>
      </w:r>
      <w:r w:rsidR="00FE3A54">
        <w:rPr>
          <w:rFonts w:ascii="Times New Roman" w:hAnsi="Times New Roman" w:cs="Times New Roman"/>
          <w:sz w:val="28"/>
          <w:szCs w:val="28"/>
        </w:rPr>
        <w:t>располагает кадровым потенциалом:</w:t>
      </w:r>
    </w:p>
    <w:tbl>
      <w:tblPr>
        <w:tblW w:w="9781" w:type="dxa"/>
        <w:tblInd w:w="108" w:type="dxa"/>
        <w:tblCellMar>
          <w:left w:w="0" w:type="dxa"/>
          <w:right w:w="0" w:type="dxa"/>
        </w:tblCellMar>
        <w:tblLook w:val="04A0"/>
      </w:tblPr>
      <w:tblGrid>
        <w:gridCol w:w="2985"/>
        <w:gridCol w:w="2827"/>
        <w:gridCol w:w="3969"/>
      </w:tblGrid>
      <w:tr w:rsidR="00FE3A54" w:rsidRPr="00F658B4" w:rsidTr="00D52EC0">
        <w:tc>
          <w:tcPr>
            <w:tcW w:w="2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Специалист</w:t>
            </w:r>
          </w:p>
        </w:tc>
        <w:tc>
          <w:tcPr>
            <w:tcW w:w="28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Образование</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w:t>
            </w:r>
            <w:r w:rsidRPr="007725AC">
              <w:rPr>
                <w:rFonts w:ascii="Times New Roman" w:eastAsia="Times New Roman" w:hAnsi="Times New Roman" w:cs="Times New Roman"/>
                <w:sz w:val="24"/>
                <w:szCs w:val="24"/>
                <w:lang w:eastAsia="ru-RU"/>
              </w:rPr>
              <w:t>валифи</w:t>
            </w:r>
            <w:r w:rsidRPr="00F658B4">
              <w:rPr>
                <w:rFonts w:ascii="Times New Roman" w:eastAsia="Times New Roman" w:hAnsi="Times New Roman" w:cs="Times New Roman"/>
                <w:sz w:val="24"/>
                <w:szCs w:val="24"/>
                <w:lang w:eastAsia="ru-RU"/>
              </w:rPr>
              <w:t>кационная категория</w:t>
            </w:r>
          </w:p>
        </w:tc>
      </w:tr>
      <w:tr w:rsidR="00FE3A54"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 - психолог</w:t>
            </w:r>
          </w:p>
        </w:tc>
        <w:tc>
          <w:tcPr>
            <w:tcW w:w="2827"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ind w:firstLine="26"/>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p>
        </w:tc>
      </w:tr>
      <w:tr w:rsidR="00FE3A54"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 - л</w:t>
            </w:r>
            <w:r w:rsidRPr="007725AC">
              <w:rPr>
                <w:rFonts w:ascii="Times New Roman" w:eastAsia="Times New Roman" w:hAnsi="Times New Roman" w:cs="Times New Roman"/>
                <w:sz w:val="24"/>
                <w:szCs w:val="24"/>
                <w:lang w:eastAsia="ru-RU"/>
              </w:rPr>
              <w:t>огопед</w:t>
            </w:r>
          </w:p>
        </w:tc>
        <w:tc>
          <w:tcPr>
            <w:tcW w:w="2827"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p>
        </w:tc>
      </w:tr>
      <w:tr w:rsidR="00FE3A54"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w:t>
            </w:r>
            <w:r w:rsidR="00C30876">
              <w:rPr>
                <w:rFonts w:ascii="Times New Roman" w:eastAsia="Times New Roman" w:hAnsi="Times New Roman" w:cs="Times New Roman"/>
                <w:sz w:val="24"/>
                <w:szCs w:val="24"/>
                <w:lang w:eastAsia="ru-RU"/>
              </w:rPr>
              <w:t xml:space="preserve"> начальных классов</w:t>
            </w:r>
          </w:p>
        </w:tc>
        <w:tc>
          <w:tcPr>
            <w:tcW w:w="2827"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p>
        </w:tc>
      </w:tr>
      <w:tr w:rsidR="00C30876"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музыки</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средне-специальное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p>
        </w:tc>
      </w:tr>
      <w:tr w:rsidR="00C30876"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0876" w:rsidRDefault="00C30876"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рисования</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p>
        </w:tc>
      </w:tr>
      <w:tr w:rsidR="00C30876"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0876" w:rsidRDefault="00C30876"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иностранного языка</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p>
        </w:tc>
      </w:tr>
      <w:tr w:rsidR="00C30876"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0876" w:rsidRDefault="00C30876"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башкирского языка</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p>
        </w:tc>
      </w:tr>
      <w:tr w:rsidR="00C30876"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30876" w:rsidRDefault="00C30876"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физкультуры</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C30876" w:rsidRPr="00F658B4" w:rsidRDefault="00C30876" w:rsidP="00D52EC0">
            <w:pPr>
              <w:spacing w:after="0" w:line="315" w:lineRule="atLeast"/>
              <w:jc w:val="both"/>
              <w:rPr>
                <w:rFonts w:ascii="Times New Roman" w:eastAsia="Times New Roman" w:hAnsi="Times New Roman" w:cs="Times New Roman"/>
                <w:sz w:val="24"/>
                <w:szCs w:val="24"/>
                <w:lang w:eastAsia="ru-RU"/>
              </w:rPr>
            </w:pPr>
          </w:p>
        </w:tc>
      </w:tr>
      <w:tr w:rsidR="00AA5947"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A5947" w:rsidRDefault="00AA5947" w:rsidP="00D52EC0">
            <w:pPr>
              <w:spacing w:after="0" w:line="315" w:lineRule="atLeast"/>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Социальный педагог</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AA5947"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AA5947" w:rsidRPr="00F658B4" w:rsidRDefault="00AA5947" w:rsidP="00D52EC0">
            <w:pPr>
              <w:spacing w:after="0" w:line="315" w:lineRule="atLeast"/>
              <w:jc w:val="both"/>
              <w:rPr>
                <w:rFonts w:ascii="Times New Roman" w:eastAsia="Times New Roman" w:hAnsi="Times New Roman" w:cs="Times New Roman"/>
                <w:sz w:val="24"/>
                <w:szCs w:val="24"/>
                <w:lang w:eastAsia="ru-RU"/>
              </w:rPr>
            </w:pPr>
          </w:p>
        </w:tc>
      </w:tr>
      <w:tr w:rsidR="00AA5947"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A5947" w:rsidRPr="00F658B4" w:rsidRDefault="00AA5947"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2827" w:type="dxa"/>
            <w:tcBorders>
              <w:top w:val="nil"/>
              <w:left w:val="nil"/>
              <w:bottom w:val="single" w:sz="8" w:space="0" w:color="000000"/>
              <w:right w:val="single" w:sz="8" w:space="0" w:color="000000"/>
            </w:tcBorders>
            <w:tcMar>
              <w:top w:w="0" w:type="dxa"/>
              <w:left w:w="108" w:type="dxa"/>
              <w:bottom w:w="0" w:type="dxa"/>
              <w:right w:w="108" w:type="dxa"/>
            </w:tcMar>
          </w:tcPr>
          <w:p w:rsidR="00AA5947" w:rsidRPr="00F658B4" w:rsidRDefault="007725AC"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AA5947" w:rsidRPr="00F658B4" w:rsidRDefault="00AA5947" w:rsidP="00D52EC0">
            <w:pPr>
              <w:spacing w:after="0" w:line="315" w:lineRule="atLeast"/>
              <w:jc w:val="both"/>
              <w:rPr>
                <w:rFonts w:ascii="Times New Roman" w:eastAsia="Times New Roman" w:hAnsi="Times New Roman" w:cs="Times New Roman"/>
                <w:sz w:val="24"/>
                <w:szCs w:val="24"/>
                <w:lang w:eastAsia="ru-RU"/>
              </w:rPr>
            </w:pPr>
          </w:p>
        </w:tc>
      </w:tr>
      <w:tr w:rsidR="00FE3A54" w:rsidRPr="00F658B4" w:rsidTr="00D52EC0">
        <w:tc>
          <w:tcPr>
            <w:tcW w:w="2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E3A54" w:rsidRPr="00F658B4" w:rsidRDefault="00AA5947"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работник</w:t>
            </w:r>
          </w:p>
        </w:tc>
        <w:tc>
          <w:tcPr>
            <w:tcW w:w="2827"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3969" w:type="dxa"/>
            <w:tcBorders>
              <w:top w:val="nil"/>
              <w:left w:val="nil"/>
              <w:bottom w:val="single" w:sz="8" w:space="0" w:color="000000"/>
              <w:right w:val="single" w:sz="8" w:space="0" w:color="000000"/>
            </w:tcBorders>
            <w:tcMar>
              <w:top w:w="0" w:type="dxa"/>
              <w:left w:w="108" w:type="dxa"/>
              <w:bottom w:w="0" w:type="dxa"/>
              <w:right w:w="108" w:type="dxa"/>
            </w:tcMar>
            <w:hideMark/>
          </w:tcPr>
          <w:p w:rsidR="00FE3A54" w:rsidRPr="00F658B4" w:rsidRDefault="00FE3A54" w:rsidP="00D52EC0">
            <w:pPr>
              <w:spacing w:after="0" w:line="315" w:lineRule="atLeast"/>
              <w:jc w:val="both"/>
              <w:rPr>
                <w:rFonts w:ascii="Times New Roman" w:eastAsia="Times New Roman" w:hAnsi="Times New Roman" w:cs="Times New Roman"/>
                <w:sz w:val="24"/>
                <w:szCs w:val="24"/>
                <w:lang w:eastAsia="ru-RU"/>
              </w:rPr>
            </w:pPr>
          </w:p>
        </w:tc>
      </w:tr>
    </w:tbl>
    <w:p w:rsidR="00FE3A54" w:rsidRPr="00F63254" w:rsidRDefault="00FE3A54" w:rsidP="00B91F39">
      <w:pPr>
        <w:pStyle w:val="14TexstOSNOVA1012"/>
        <w:spacing w:line="360" w:lineRule="auto"/>
        <w:ind w:firstLine="709"/>
        <w:rPr>
          <w:rFonts w:ascii="Times New Roman" w:hAnsi="Times New Roman" w:cs="Times New Roman"/>
          <w:caps/>
          <w:color w:val="auto"/>
          <w:sz w:val="28"/>
          <w:szCs w:val="28"/>
        </w:rPr>
      </w:pP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w:t>
      </w:r>
      <w:r w:rsidRPr="00B91F39">
        <w:rPr>
          <w:rFonts w:ascii="Times New Roman" w:hAnsi="Times New Roman" w:cs="Times New Roman"/>
          <w:sz w:val="28"/>
          <w:szCs w:val="28"/>
        </w:rPr>
        <w:lastRenderedPageBreak/>
        <w:t>должности</w:t>
      </w:r>
      <w:r w:rsidR="00726B46">
        <w:rPr>
          <w:rFonts w:ascii="Times New Roman" w:hAnsi="Times New Roman" w:cs="Times New Roman"/>
          <w:sz w:val="28"/>
          <w:szCs w:val="28"/>
        </w:rPr>
        <w:t xml:space="preserve"> </w:t>
      </w:r>
      <w:r w:rsidRPr="00B91F39">
        <w:rPr>
          <w:rFonts w:ascii="Times New Roman" w:hAnsi="Times New Roman" w:cs="Times New Roman"/>
          <w:sz w:val="28"/>
          <w:szCs w:val="28"/>
        </w:rPr>
        <w:t>соответств</w:t>
      </w:r>
      <w:r w:rsidR="00BC3CA5">
        <w:rPr>
          <w:rFonts w:ascii="Times New Roman" w:hAnsi="Times New Roman" w:cs="Times New Roman"/>
          <w:sz w:val="28"/>
          <w:szCs w:val="28"/>
        </w:rPr>
        <w:t>ует</w:t>
      </w:r>
      <w:r w:rsidRPr="00B91F39">
        <w:rPr>
          <w:rFonts w:ascii="Times New Roman" w:hAnsi="Times New Roman" w:cs="Times New Roman"/>
          <w:sz w:val="28"/>
          <w:szCs w:val="28"/>
        </w:rPr>
        <w:t xml:space="preserve"> квалификационным характеристикам по соответствующей должности</w:t>
      </w:r>
      <w:r w:rsidRPr="00F46509">
        <w:rPr>
          <w:rFonts w:ascii="Times New Roman" w:hAnsi="Times New Roman" w:cs="Times New Roman"/>
          <w:sz w:val="28"/>
          <w:szCs w:val="28"/>
        </w:rPr>
        <w:t xml:space="preserve">. </w:t>
      </w:r>
    </w:p>
    <w:p w:rsidR="00C30876" w:rsidRPr="00C30876" w:rsidRDefault="00C30876" w:rsidP="00C30876">
      <w:pPr>
        <w:shd w:val="clear" w:color="auto" w:fill="FFFFFF"/>
        <w:spacing w:after="0" w:line="360" w:lineRule="auto"/>
        <w:jc w:val="both"/>
        <w:rPr>
          <w:rFonts w:ascii="Arial" w:eastAsia="Times New Roman" w:hAnsi="Arial" w:cs="Arial"/>
          <w:color w:val="181818"/>
          <w:sz w:val="28"/>
          <w:szCs w:val="28"/>
          <w:lang w:eastAsia="ru-RU"/>
        </w:rPr>
      </w:pPr>
      <w:r>
        <w:rPr>
          <w:rFonts w:ascii="Times New Roman" w:eastAsia="Times New Roman" w:hAnsi="Times New Roman" w:cs="Times New Roman"/>
          <w:color w:val="181818"/>
          <w:sz w:val="28"/>
          <w:szCs w:val="28"/>
          <w:lang w:eastAsia="ru-RU"/>
        </w:rPr>
        <w:t xml:space="preserve">    </w:t>
      </w:r>
      <w:proofErr w:type="gramStart"/>
      <w:r w:rsidRPr="00C30876">
        <w:rPr>
          <w:rFonts w:ascii="Times New Roman" w:eastAsia="Times New Roman" w:hAnsi="Times New Roman" w:cs="Times New Roman"/>
          <w:color w:val="181818"/>
          <w:sz w:val="28"/>
          <w:szCs w:val="28"/>
          <w:lang w:eastAsia="ru-RU"/>
        </w:rPr>
        <w:t xml:space="preserve">В целях повышения квалификации педагогических и руководящих работников по вопросам реализации АООП НОО для </w:t>
      </w:r>
      <w:r>
        <w:rPr>
          <w:rFonts w:ascii="Times New Roman" w:eastAsia="Times New Roman" w:hAnsi="Times New Roman" w:cs="Times New Roman"/>
          <w:color w:val="181818"/>
          <w:sz w:val="28"/>
          <w:szCs w:val="28"/>
          <w:lang w:eastAsia="ru-RU"/>
        </w:rPr>
        <w:t xml:space="preserve">обучающихся </w:t>
      </w:r>
      <w:r w:rsidRPr="00C30876">
        <w:rPr>
          <w:rFonts w:ascii="Times New Roman" w:eastAsia="Times New Roman" w:hAnsi="Times New Roman" w:cs="Times New Roman"/>
          <w:color w:val="181818"/>
          <w:sz w:val="28"/>
          <w:szCs w:val="28"/>
          <w:lang w:eastAsia="ru-RU"/>
        </w:rPr>
        <w:t xml:space="preserve"> с ЗПР   в </w:t>
      </w:r>
      <w:r>
        <w:rPr>
          <w:rFonts w:ascii="Times New Roman" w:eastAsia="Times New Roman" w:hAnsi="Times New Roman" w:cs="Times New Roman"/>
          <w:color w:val="181818"/>
          <w:sz w:val="28"/>
          <w:szCs w:val="28"/>
          <w:lang w:eastAsia="ru-RU"/>
        </w:rPr>
        <w:t>ГКОУ ШСШИ</w:t>
      </w:r>
      <w:r w:rsidRPr="00C30876">
        <w:rPr>
          <w:rFonts w:ascii="Times New Roman" w:eastAsia="Times New Roman" w:hAnsi="Times New Roman" w:cs="Times New Roman"/>
          <w:color w:val="181818"/>
          <w:sz w:val="28"/>
          <w:szCs w:val="28"/>
          <w:lang w:eastAsia="ru-RU"/>
        </w:rPr>
        <w:t xml:space="preserve"> составлен </w:t>
      </w:r>
      <w:r w:rsidRPr="00BD72D9">
        <w:rPr>
          <w:rFonts w:ascii="Times New Roman" w:eastAsia="Times New Roman" w:hAnsi="Times New Roman" w:cs="Times New Roman"/>
          <w:color w:val="000000" w:themeColor="text1"/>
          <w:sz w:val="28"/>
          <w:szCs w:val="28"/>
          <w:lang w:eastAsia="ru-RU"/>
        </w:rPr>
        <w:t>план-график по</w:t>
      </w:r>
      <w:r w:rsidRPr="00C30876">
        <w:rPr>
          <w:rFonts w:ascii="Times New Roman" w:eastAsia="Times New Roman" w:hAnsi="Times New Roman" w:cs="Times New Roman"/>
          <w:color w:val="181818"/>
          <w:sz w:val="28"/>
          <w:szCs w:val="28"/>
          <w:lang w:eastAsia="ru-RU"/>
        </w:rPr>
        <w:t xml:space="preserve"> повышению квалификации.</w:t>
      </w:r>
      <w:proofErr w:type="gramEnd"/>
    </w:p>
    <w:p w:rsidR="00C30876" w:rsidRPr="00C30876" w:rsidRDefault="00C30876" w:rsidP="00C30876">
      <w:pPr>
        <w:shd w:val="clear" w:color="auto" w:fill="FFFFFF"/>
        <w:spacing w:after="0" w:line="360" w:lineRule="auto"/>
        <w:jc w:val="both"/>
        <w:rPr>
          <w:rFonts w:ascii="Arial" w:eastAsia="Times New Roman" w:hAnsi="Arial" w:cs="Arial"/>
          <w:color w:val="181818"/>
          <w:sz w:val="28"/>
          <w:szCs w:val="28"/>
          <w:lang w:eastAsia="ru-RU"/>
        </w:rPr>
      </w:pPr>
      <w:r w:rsidRPr="00C30876">
        <w:rPr>
          <w:rFonts w:ascii="Times New Roman" w:eastAsia="Times New Roman" w:hAnsi="Times New Roman" w:cs="Times New Roman"/>
          <w:color w:val="181818"/>
          <w:sz w:val="28"/>
          <w:szCs w:val="28"/>
          <w:lang w:eastAsia="ru-RU"/>
        </w:rPr>
        <w:t xml:space="preserve">       </w:t>
      </w:r>
      <w:proofErr w:type="gramStart"/>
      <w:r w:rsidRPr="00C30876">
        <w:rPr>
          <w:rFonts w:ascii="Times New Roman" w:eastAsia="Times New Roman" w:hAnsi="Times New Roman" w:cs="Times New Roman"/>
          <w:color w:val="181818"/>
          <w:sz w:val="28"/>
          <w:szCs w:val="28"/>
          <w:lang w:eastAsia="ru-RU"/>
        </w:rPr>
        <w:t>Специалисты, участвующие в реализации АОПП  НОО для обучающихся с ЗПР, принимают участие в  мероприятиях, вебинарах по вопросам обучения обучающихся с ОВЗ, в том числе и обучающихся с ЗПР.</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r w:rsidRPr="00F63254">
        <w:rPr>
          <w:rFonts w:ascii="Times New Roman" w:hAnsi="Times New Roman" w:cs="Times New Roman"/>
          <w:sz w:val="28"/>
          <w:szCs w:val="28"/>
        </w:rPr>
        <w:lastRenderedPageBreak/>
        <w:t>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8"/>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осуществля</w:t>
      </w:r>
      <w:r w:rsidR="00BB012B">
        <w:rPr>
          <w:rFonts w:ascii="Times New Roman" w:hAnsi="Times New Roman" w:cs="Times New Roman"/>
          <w:sz w:val="28"/>
          <w:szCs w:val="28"/>
        </w:rPr>
        <w:t>ет</w:t>
      </w:r>
      <w:r w:rsidRPr="00C46ABB">
        <w:rPr>
          <w:rFonts w:ascii="Times New Roman" w:hAnsi="Times New Roman" w:cs="Times New Roman"/>
          <w:sz w:val="28"/>
          <w:szCs w:val="28"/>
        </w:rPr>
        <w:t>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соответствов</w:t>
      </w:r>
      <w:r w:rsidR="00BB012B">
        <w:rPr>
          <w:rFonts w:ascii="Times New Roman" w:hAnsi="Times New Roman" w:cs="Times New Roman"/>
          <w:sz w:val="28"/>
          <w:szCs w:val="28"/>
        </w:rPr>
        <w:t>ует</w:t>
      </w:r>
      <w:r w:rsidRPr="00716C75">
        <w:rPr>
          <w:rFonts w:ascii="Times New Roman" w:hAnsi="Times New Roman" w:cs="Times New Roman"/>
          <w:sz w:val="28"/>
          <w:szCs w:val="28"/>
        </w:rPr>
        <w:t xml:space="preserve">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уч</w:t>
      </w:r>
      <w:r w:rsidR="00BB012B">
        <w:rPr>
          <w:rFonts w:ascii="Times New Roman" w:hAnsi="Times New Roman"/>
          <w:spacing w:val="-2"/>
          <w:sz w:val="28"/>
          <w:szCs w:val="28"/>
        </w:rPr>
        <w:t>тено</w:t>
      </w:r>
      <w:r w:rsidRPr="00944F97">
        <w:rPr>
          <w:rFonts w:ascii="Times New Roman" w:hAnsi="Times New Roman"/>
          <w:spacing w:val="-2"/>
          <w:sz w:val="28"/>
          <w:szCs w:val="28"/>
        </w:rPr>
        <w:t xml:space="preserve">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lastRenderedPageBreak/>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предусм</w:t>
      </w:r>
      <w:r w:rsidR="00BB012B">
        <w:rPr>
          <w:spacing w:val="-2"/>
          <w:sz w:val="28"/>
          <w:szCs w:val="28"/>
        </w:rPr>
        <w:t>отрено</w:t>
      </w:r>
      <w:r w:rsidRPr="008E3C9D">
        <w:rPr>
          <w:spacing w:val="-2"/>
          <w:sz w:val="28"/>
          <w:szCs w:val="28"/>
        </w:rPr>
        <w:t xml:space="preserve"> участие в образовательно-коррекционной работе  учебно-вспомогательного  персонала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AA5947">
        <w:rPr>
          <w:spacing w:val="-2"/>
          <w:sz w:val="28"/>
          <w:szCs w:val="28"/>
        </w:rPr>
        <w:t>создание специальных материально-технических условий для реализации АООП</w:t>
      </w:r>
      <w:r w:rsidRPr="00EB7393">
        <w:rPr>
          <w:spacing w:val="-2"/>
          <w:sz w:val="28"/>
          <w:szCs w:val="28"/>
        </w:rPr>
        <w:t xml:space="preserve">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lastRenderedPageBreak/>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proofErr w:type="gramStart"/>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gramStart"/>
      <w:r w:rsidRPr="004167FD">
        <w:rPr>
          <w:rFonts w:ascii="Times New Roman" w:hAnsi="Times New Roman"/>
          <w:iCs/>
          <w:spacing w:val="-3"/>
          <w:sz w:val="28"/>
          <w:szCs w:val="28"/>
          <w:vertAlign w:val="subscript"/>
          <w:lang w:val="en-US"/>
        </w:rPr>
        <w:t>om</w:t>
      </w:r>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gramEnd"/>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lastRenderedPageBreak/>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w:t>
      </w:r>
      <w:r w:rsidRPr="004167FD">
        <w:rPr>
          <w:rFonts w:ascii="Times New Roman" w:hAnsi="Times New Roman"/>
          <w:sz w:val="28"/>
          <w:szCs w:val="28"/>
        </w:rPr>
        <w:lastRenderedPageBreak/>
        <w:t xml:space="preserve">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proofErr w:type="gramStart"/>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proofErr w:type="gramStart"/>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gramEnd"/>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w:t>
      </w:r>
      <w:r w:rsidRPr="008E3C9D">
        <w:rPr>
          <w:rFonts w:ascii="Times New Roman" w:hAnsi="Times New Roman"/>
          <w:spacing w:val="-2"/>
          <w:sz w:val="28"/>
          <w:szCs w:val="28"/>
        </w:rPr>
        <w:lastRenderedPageBreak/>
        <w:t>средств и ассистивных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FB4351" w:rsidP="008C1F64">
      <w:pPr>
        <w:pStyle w:val="14TexstOSNOVA1012"/>
        <w:spacing w:line="360" w:lineRule="auto"/>
        <w:ind w:firstLine="709"/>
        <w:rPr>
          <w:rFonts w:ascii="Times New Roman" w:hAnsi="Times New Roman" w:cs="Times New Roman"/>
          <w:caps/>
          <w:color w:val="auto"/>
          <w:sz w:val="28"/>
          <w:szCs w:val="28"/>
        </w:rPr>
      </w:pPr>
      <w:r w:rsidRPr="00FB4351">
        <w:rPr>
          <w:rFonts w:ascii="Times New Roman" w:hAnsi="Times New Roman" w:cs="Times New Roman"/>
          <w:color w:val="auto"/>
          <w:sz w:val="28"/>
          <w:szCs w:val="28"/>
        </w:rPr>
        <w:t>Основные требования к материально-техническим условиям:</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FB4351"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w:t>
      </w:r>
      <w:r w:rsidR="00DC60E1">
        <w:rPr>
          <w:rFonts w:ascii="Times New Roman" w:hAnsi="Times New Roman" w:cs="Times New Roman"/>
          <w:color w:val="auto"/>
          <w:sz w:val="28"/>
          <w:szCs w:val="28"/>
        </w:rPr>
        <w:t>ГКОУ ШСШИ имеется</w:t>
      </w:r>
      <w:r w:rsidRPr="000022BB">
        <w:rPr>
          <w:rFonts w:ascii="Times New Roman" w:hAnsi="Times New Roman" w:cs="Times New Roman"/>
          <w:color w:val="auto"/>
          <w:sz w:val="28"/>
          <w:szCs w:val="28"/>
        </w:rPr>
        <w:t xml:space="preserve"> отдельн</w:t>
      </w:r>
      <w:r w:rsidR="00DC60E1">
        <w:rPr>
          <w:rFonts w:ascii="Times New Roman" w:hAnsi="Times New Roman" w:cs="Times New Roman"/>
          <w:color w:val="auto"/>
          <w:sz w:val="28"/>
          <w:szCs w:val="28"/>
        </w:rPr>
        <w:t>ое</w:t>
      </w:r>
      <w:r w:rsidRPr="000022BB">
        <w:rPr>
          <w:rFonts w:ascii="Times New Roman" w:hAnsi="Times New Roman" w:cs="Times New Roman"/>
          <w:color w:val="auto"/>
          <w:sz w:val="28"/>
          <w:szCs w:val="28"/>
        </w:rPr>
        <w:t xml:space="preserve"> специально оборудованн</w:t>
      </w:r>
      <w:r w:rsidR="00DC60E1">
        <w:rPr>
          <w:rFonts w:ascii="Times New Roman" w:hAnsi="Times New Roman" w:cs="Times New Roman"/>
          <w:color w:val="auto"/>
          <w:sz w:val="28"/>
          <w:szCs w:val="28"/>
        </w:rPr>
        <w:t>ое</w:t>
      </w:r>
      <w:r w:rsidRPr="000022BB">
        <w:rPr>
          <w:rFonts w:ascii="Times New Roman" w:hAnsi="Times New Roman" w:cs="Times New Roman"/>
          <w:color w:val="auto"/>
          <w:sz w:val="28"/>
          <w:szCs w:val="28"/>
        </w:rPr>
        <w:t xml:space="preserve"> помещени</w:t>
      </w:r>
      <w:r w:rsidR="00DC60E1">
        <w:rPr>
          <w:rFonts w:ascii="Times New Roman" w:hAnsi="Times New Roman" w:cs="Times New Roman"/>
          <w:color w:val="auto"/>
          <w:sz w:val="28"/>
          <w:szCs w:val="28"/>
        </w:rPr>
        <w:t>е</w:t>
      </w:r>
      <w:r w:rsidRPr="000022BB">
        <w:rPr>
          <w:rFonts w:ascii="Times New Roman" w:hAnsi="Times New Roman" w:cs="Times New Roman"/>
          <w:color w:val="auto"/>
          <w:sz w:val="28"/>
          <w:szCs w:val="28"/>
        </w:rPr>
        <w:t xml:space="preserve"> для проведения занятий с  психологом</w:t>
      </w:r>
      <w:r w:rsidR="00FB4351">
        <w:rPr>
          <w:rFonts w:ascii="Times New Roman" w:hAnsi="Times New Roman" w:cs="Times New Roman"/>
          <w:color w:val="auto"/>
          <w:sz w:val="28"/>
          <w:szCs w:val="28"/>
        </w:rPr>
        <w:t>, учителем-логопедом</w:t>
      </w:r>
      <w:r w:rsidRPr="000022BB">
        <w:rPr>
          <w:rFonts w:ascii="Times New Roman" w:hAnsi="Times New Roman" w:cs="Times New Roman"/>
          <w:color w:val="auto"/>
          <w:sz w:val="28"/>
          <w:szCs w:val="28"/>
        </w:rPr>
        <w:t xml:space="preserve">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w:t>
      </w:r>
    </w:p>
    <w:p w:rsidR="00B10D05" w:rsidRPr="000022BB" w:rsidRDefault="00DC60E1" w:rsidP="00213CBD">
      <w:pPr>
        <w:pStyle w:val="18TexstSPISOK1"/>
        <w:spacing w:line="360" w:lineRule="auto"/>
        <w:ind w:left="0" w:firstLine="709"/>
        <w:rPr>
          <w:rFonts w:ascii="Times New Roman" w:hAnsi="Times New Roman" w:cs="Times New Roman"/>
          <w:color w:val="auto"/>
          <w:sz w:val="28"/>
          <w:szCs w:val="28"/>
        </w:rPr>
      </w:pPr>
      <w:r>
        <w:rPr>
          <w:rFonts w:ascii="Times New Roman" w:hAnsi="Times New Roman"/>
          <w:color w:val="auto"/>
          <w:sz w:val="28"/>
          <w:szCs w:val="28"/>
        </w:rPr>
        <w:lastRenderedPageBreak/>
        <w:t>О</w:t>
      </w:r>
      <w:r w:rsidR="00B10D05" w:rsidRPr="000022BB">
        <w:rPr>
          <w:rFonts w:ascii="Times New Roman" w:hAnsi="Times New Roman"/>
          <w:color w:val="auto"/>
          <w:sz w:val="28"/>
          <w:szCs w:val="28"/>
        </w:rPr>
        <w:t xml:space="preserve">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w:t>
      </w:r>
      <w:r w:rsidR="00B10D05" w:rsidRPr="000022BB">
        <w:rPr>
          <w:rFonts w:ascii="Times New Roman" w:hAnsi="Times New Roman"/>
          <w:color w:val="auto"/>
          <w:sz w:val="28"/>
          <w:szCs w:val="28"/>
          <w:lang w:eastAsia="en-US"/>
        </w:rPr>
        <w:t>.</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Для обучающихся с задержкой психического развития  созда</w:t>
      </w:r>
      <w:r w:rsidR="00DC60E1">
        <w:rPr>
          <w:rFonts w:ascii="Times New Roman" w:hAnsi="Times New Roman"/>
          <w:color w:val="auto"/>
          <w:sz w:val="28"/>
          <w:szCs w:val="28"/>
        </w:rPr>
        <w:t>но</w:t>
      </w:r>
      <w:r w:rsidRPr="00213CBD">
        <w:rPr>
          <w:rFonts w:ascii="Times New Roman" w:hAnsi="Times New Roman"/>
          <w:color w:val="auto"/>
          <w:sz w:val="28"/>
          <w:szCs w:val="28"/>
        </w:rPr>
        <w:t xml:space="preserve"> доступное пространство, которое позвол</w:t>
      </w:r>
      <w:r w:rsidR="00DC60E1">
        <w:rPr>
          <w:rFonts w:ascii="Times New Roman" w:hAnsi="Times New Roman"/>
          <w:color w:val="auto"/>
          <w:sz w:val="28"/>
          <w:szCs w:val="28"/>
        </w:rPr>
        <w:t>яет</w:t>
      </w:r>
      <w:r w:rsidRPr="00213CBD">
        <w:rPr>
          <w:rFonts w:ascii="Times New Roman" w:hAnsi="Times New Roman"/>
          <w:color w:val="auto"/>
          <w:sz w:val="28"/>
          <w:szCs w:val="28"/>
        </w:rPr>
        <w:t xml:space="preserve">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о</w:t>
      </w:r>
      <w:r w:rsidRPr="00213CBD">
        <w:rPr>
          <w:rFonts w:ascii="Times New Roman" w:hAnsi="Times New Roman"/>
          <w:color w:val="auto"/>
          <w:sz w:val="28"/>
          <w:szCs w:val="28"/>
          <w:lang w:eastAsia="ru-RU"/>
        </w:rPr>
        <w:t>беспече</w:t>
      </w:r>
      <w:r w:rsidR="00DC60E1">
        <w:rPr>
          <w:rFonts w:ascii="Times New Roman" w:hAnsi="Times New Roman"/>
          <w:color w:val="auto"/>
          <w:sz w:val="28"/>
          <w:szCs w:val="28"/>
          <w:lang w:eastAsia="ru-RU"/>
        </w:rPr>
        <w:t>на</w:t>
      </w:r>
      <w:r w:rsidRPr="00213CBD">
        <w:rPr>
          <w:rFonts w:ascii="Times New Roman" w:hAnsi="Times New Roman"/>
          <w:color w:val="auto"/>
          <w:sz w:val="28"/>
          <w:szCs w:val="28"/>
          <w:lang w:eastAsia="ru-RU"/>
        </w:rPr>
        <w:t xml:space="preserve">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w:t>
      </w:r>
      <w:r w:rsidR="00DC60E1">
        <w:rPr>
          <w:rFonts w:ascii="Times New Roman" w:hAnsi="Times New Roman"/>
          <w:color w:val="auto"/>
          <w:sz w:val="28"/>
          <w:szCs w:val="28"/>
          <w:lang w:eastAsia="ru-RU"/>
        </w:rPr>
        <w:t>ь</w:t>
      </w:r>
      <w:r w:rsidRPr="00213CBD">
        <w:rPr>
          <w:rFonts w:ascii="Times New Roman" w:hAnsi="Times New Roman"/>
          <w:color w:val="auto"/>
          <w:sz w:val="28"/>
          <w:szCs w:val="28"/>
          <w:lang w:eastAsia="ru-RU"/>
        </w:rPr>
        <w:t xml:space="preserve">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FB4351" w:rsidRDefault="00172D7D" w:rsidP="00172D7D">
      <w:pPr>
        <w:pStyle w:val="Default"/>
        <w:spacing w:line="360" w:lineRule="auto"/>
        <w:ind w:firstLine="709"/>
        <w:jc w:val="both"/>
        <w:rPr>
          <w:color w:val="auto"/>
          <w:sz w:val="28"/>
          <w:szCs w:val="28"/>
        </w:rPr>
      </w:pPr>
      <w:r w:rsidRPr="00FB4351">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FB4351">
        <w:rPr>
          <w:rFonts w:ascii="Times New Roman" w:hAnsi="Times New Roman" w:cs="Times New Roman"/>
          <w:color w:val="auto"/>
          <w:sz w:val="28"/>
          <w:szCs w:val="28"/>
        </w:rPr>
        <w:t>Организация временного режима обучения детей с ЗПР  соответств</w:t>
      </w:r>
      <w:r w:rsidR="00FB4351">
        <w:rPr>
          <w:rFonts w:ascii="Times New Roman" w:hAnsi="Times New Roman" w:cs="Times New Roman"/>
          <w:color w:val="auto"/>
          <w:sz w:val="28"/>
          <w:szCs w:val="28"/>
        </w:rPr>
        <w:t>ует</w:t>
      </w:r>
      <w:r w:rsidRPr="00172D7D">
        <w:rPr>
          <w:rFonts w:ascii="Times New Roman" w:hAnsi="Times New Roman" w:cs="Times New Roman"/>
          <w:color w:val="auto"/>
          <w:sz w:val="28"/>
          <w:szCs w:val="28"/>
        </w:rPr>
        <w:t xml:space="preserve"> их особым образовательным потребностям и учитыв</w:t>
      </w:r>
      <w:r w:rsidR="00FB4351">
        <w:rPr>
          <w:rFonts w:ascii="Times New Roman" w:hAnsi="Times New Roman" w:cs="Times New Roman"/>
          <w:color w:val="auto"/>
          <w:sz w:val="28"/>
          <w:szCs w:val="28"/>
        </w:rPr>
        <w:t xml:space="preserve">ает </w:t>
      </w:r>
      <w:r w:rsidRPr="00172D7D">
        <w:rPr>
          <w:rFonts w:ascii="Times New Roman" w:hAnsi="Times New Roman" w:cs="Times New Roman"/>
          <w:color w:val="auto"/>
          <w:sz w:val="28"/>
          <w:szCs w:val="28"/>
        </w:rPr>
        <w:t>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профилактики переутомления обучающихся с ЗПР в годовом календарном учебном плане  предусмотре</w:t>
      </w:r>
      <w:r w:rsidR="00FB4351">
        <w:rPr>
          <w:rFonts w:ascii="Times New Roman" w:hAnsi="Times New Roman" w:cs="Times New Roman"/>
          <w:sz w:val="28"/>
          <w:szCs w:val="28"/>
        </w:rPr>
        <w:t>но</w:t>
      </w:r>
      <w:r w:rsidRPr="00172D7D">
        <w:rPr>
          <w:rFonts w:ascii="Times New Roman" w:hAnsi="Times New Roman" w:cs="Times New Roman"/>
          <w:sz w:val="28"/>
          <w:szCs w:val="28"/>
        </w:rPr>
        <w:t xml:space="preserve">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w:t>
      </w:r>
      <w:r w:rsidRPr="00172D7D">
        <w:rPr>
          <w:rFonts w:ascii="Times New Roman" w:hAnsi="Times New Roman" w:cs="Times New Roman"/>
          <w:sz w:val="28"/>
          <w:szCs w:val="28"/>
        </w:rPr>
        <w:lastRenderedPageBreak/>
        <w:t xml:space="preserve">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w:t>
      </w:r>
      <w:proofErr w:type="gramStart"/>
      <w:r w:rsidR="00FB4351">
        <w:rPr>
          <w:rFonts w:ascii="Times New Roman" w:hAnsi="Times New Roman" w:cs="Times New Roman"/>
          <w:sz w:val="28"/>
          <w:szCs w:val="28"/>
        </w:rPr>
        <w:t>О</w:t>
      </w:r>
      <w:r w:rsidRPr="00172D7D">
        <w:rPr>
          <w:rFonts w:ascii="Times New Roman" w:hAnsi="Times New Roman" w:cs="Times New Roman"/>
          <w:sz w:val="28"/>
          <w:szCs w:val="28"/>
        </w:rPr>
        <w:t>бучение по режиму</w:t>
      </w:r>
      <w:proofErr w:type="gramEnd"/>
      <w:r w:rsidRPr="00172D7D">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w:t>
      </w:r>
      <w:r w:rsidR="00FB4351">
        <w:rPr>
          <w:rFonts w:ascii="Times New Roman" w:hAnsi="Times New Roman" w:cs="Times New Roman"/>
          <w:sz w:val="28"/>
          <w:szCs w:val="28"/>
        </w:rPr>
        <w:t xml:space="preserve">не </w:t>
      </w:r>
      <w:r w:rsidRPr="00172D7D">
        <w:rPr>
          <w:rFonts w:ascii="Times New Roman" w:hAnsi="Times New Roman" w:cs="Times New Roman"/>
          <w:sz w:val="28"/>
          <w:szCs w:val="28"/>
        </w:rPr>
        <w:t>превыша</w:t>
      </w:r>
      <w:r w:rsidR="00FB4351">
        <w:rPr>
          <w:rFonts w:ascii="Times New Roman" w:hAnsi="Times New Roman" w:cs="Times New Roman"/>
          <w:sz w:val="28"/>
          <w:szCs w:val="28"/>
        </w:rPr>
        <w:t>ет</w:t>
      </w:r>
      <w:r w:rsidRPr="00172D7D">
        <w:rPr>
          <w:rFonts w:ascii="Times New Roman" w:hAnsi="Times New Roman" w:cs="Times New Roman"/>
          <w:sz w:val="28"/>
          <w:szCs w:val="28"/>
        </w:rPr>
        <w:t xml:space="preserve"> величину недельной образовательной нагрузки, установленную СанПиН 2.4.2.2821-10. Образовательн</w:t>
      </w:r>
      <w:r w:rsidR="00FB4351">
        <w:rPr>
          <w:rFonts w:ascii="Times New Roman" w:hAnsi="Times New Roman" w:cs="Times New Roman"/>
          <w:sz w:val="28"/>
          <w:szCs w:val="28"/>
        </w:rPr>
        <w:t>ая</w:t>
      </w:r>
      <w:r w:rsidRPr="00172D7D">
        <w:rPr>
          <w:rFonts w:ascii="Times New Roman" w:hAnsi="Times New Roman" w:cs="Times New Roman"/>
          <w:sz w:val="28"/>
          <w:szCs w:val="28"/>
        </w:rPr>
        <w:t xml:space="preserve"> недельн</w:t>
      </w:r>
      <w:r w:rsidR="00FB4351">
        <w:rPr>
          <w:rFonts w:ascii="Times New Roman" w:hAnsi="Times New Roman" w:cs="Times New Roman"/>
          <w:sz w:val="28"/>
          <w:szCs w:val="28"/>
        </w:rPr>
        <w:t>ая</w:t>
      </w:r>
      <w:r w:rsidRPr="00172D7D">
        <w:rPr>
          <w:rFonts w:ascii="Times New Roman" w:hAnsi="Times New Roman" w:cs="Times New Roman"/>
          <w:sz w:val="28"/>
          <w:szCs w:val="28"/>
        </w:rPr>
        <w:t xml:space="preserve"> нагрузк</w:t>
      </w:r>
      <w:r w:rsidR="00FB4351">
        <w:rPr>
          <w:rFonts w:ascii="Times New Roman" w:hAnsi="Times New Roman" w:cs="Times New Roman"/>
          <w:sz w:val="28"/>
          <w:szCs w:val="28"/>
        </w:rPr>
        <w:t>а</w:t>
      </w:r>
      <w:r w:rsidRPr="00172D7D">
        <w:rPr>
          <w:rFonts w:ascii="Times New Roman" w:hAnsi="Times New Roman" w:cs="Times New Roman"/>
          <w:sz w:val="28"/>
          <w:szCs w:val="28"/>
        </w:rPr>
        <w:t xml:space="preserve"> равномерно распредел</w:t>
      </w:r>
      <w:r w:rsidR="00FB4351">
        <w:rPr>
          <w:rFonts w:ascii="Times New Roman" w:hAnsi="Times New Roman" w:cs="Times New Roman"/>
          <w:sz w:val="28"/>
          <w:szCs w:val="28"/>
        </w:rPr>
        <w:t>ена</w:t>
      </w:r>
      <w:r w:rsidRPr="00172D7D">
        <w:rPr>
          <w:rFonts w:ascii="Times New Roman" w:hAnsi="Times New Roman" w:cs="Times New Roman"/>
          <w:sz w:val="28"/>
          <w:szCs w:val="28"/>
        </w:rPr>
        <w:t xml:space="preserve">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Учебные занятия  начина</w:t>
      </w:r>
      <w:r w:rsidR="00FB4351">
        <w:rPr>
          <w:rFonts w:ascii="Times New Roman" w:hAnsi="Times New Roman" w:cs="Times New Roman"/>
          <w:sz w:val="28"/>
          <w:szCs w:val="28"/>
        </w:rPr>
        <w:t>ются</w:t>
      </w:r>
      <w:r w:rsidRPr="00172D7D">
        <w:rPr>
          <w:rFonts w:ascii="Times New Roman" w:hAnsi="Times New Roman" w:cs="Times New Roman"/>
          <w:sz w:val="28"/>
          <w:szCs w:val="28"/>
        </w:rPr>
        <w:t xml:space="preserve">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превыша</w:t>
      </w:r>
      <w:r w:rsidR="00D51E79">
        <w:rPr>
          <w:rFonts w:ascii="Times New Roman" w:hAnsi="Times New Roman" w:cs="Times New Roman"/>
          <w:sz w:val="28"/>
          <w:szCs w:val="28"/>
        </w:rPr>
        <w:t>ет</w:t>
      </w:r>
      <w:r w:rsidRPr="00172D7D">
        <w:rPr>
          <w:rFonts w:ascii="Times New Roman" w:hAnsi="Times New Roman" w:cs="Times New Roman"/>
          <w:sz w:val="28"/>
          <w:szCs w:val="28"/>
        </w:rPr>
        <w:t xml:space="preserve">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 xml:space="preserve">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w:t>
      </w:r>
      <w:r w:rsidRPr="00172D7D">
        <w:rPr>
          <w:rFonts w:ascii="Times New Roman" w:hAnsi="Times New Roman" w:cs="Times New Roman"/>
          <w:sz w:val="28"/>
          <w:szCs w:val="28"/>
        </w:rPr>
        <w:lastRenderedPageBreak/>
        <w:t>каждый; январь-май − по 4 урока по 40 минут каждый)</w:t>
      </w:r>
      <w:r w:rsidRPr="00172D7D">
        <w:rPr>
          <w:rStyle w:val="a4"/>
          <w:rFonts w:ascii="Times New Roman" w:hAnsi="Times New Roman" w:cs="Times New Roman"/>
          <w:sz w:val="28"/>
          <w:szCs w:val="28"/>
        </w:rPr>
        <w:footnoteReference w:id="9"/>
      </w:r>
      <w:r w:rsidRPr="00172D7D">
        <w:rPr>
          <w:rFonts w:ascii="Times New Roman" w:hAnsi="Times New Roman" w:cs="Times New Roman"/>
          <w:sz w:val="28"/>
          <w:szCs w:val="28"/>
        </w:rPr>
        <w:t>.</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перемен между уроками составляет не менее 10 минут, большой перемены (после 2-го  уроков)  - 30 минут. Между началом коррекционных, внеклассных, факультативных занятий, кружков, секций и последним уроком  устраива</w:t>
      </w:r>
      <w:r w:rsidR="00D51E79">
        <w:rPr>
          <w:rFonts w:ascii="Times New Roman" w:hAnsi="Times New Roman" w:cs="Times New Roman"/>
          <w:sz w:val="28"/>
          <w:szCs w:val="28"/>
        </w:rPr>
        <w:t xml:space="preserve">ется </w:t>
      </w:r>
      <w:r w:rsidRPr="00172D7D">
        <w:rPr>
          <w:rFonts w:ascii="Times New Roman" w:hAnsi="Times New Roman" w:cs="Times New Roman"/>
          <w:sz w:val="28"/>
          <w:szCs w:val="28"/>
        </w:rPr>
        <w:t xml:space="preserve">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D51E79" w:rsidP="00172D7D">
      <w:pPr>
        <w:pStyle w:val="Default"/>
        <w:spacing w:line="336" w:lineRule="auto"/>
        <w:ind w:firstLine="708"/>
        <w:jc w:val="both"/>
        <w:rPr>
          <w:sz w:val="28"/>
          <w:szCs w:val="28"/>
        </w:rPr>
      </w:pPr>
      <w:r>
        <w:rPr>
          <w:sz w:val="28"/>
          <w:szCs w:val="28"/>
        </w:rPr>
        <w:t>В ГКОУ ШСШИ имеются т</w:t>
      </w:r>
      <w:r w:rsidR="00172D7D" w:rsidRPr="00B06B65">
        <w:rPr>
          <w:sz w:val="28"/>
          <w:szCs w:val="28"/>
        </w:rPr>
        <w:t>ехнические средства обучения (</w:t>
      </w:r>
      <w:r w:rsidR="00172D7D" w:rsidRPr="00B06B65">
        <w:rPr>
          <w:color w:val="auto"/>
          <w:sz w:val="28"/>
          <w:szCs w:val="28"/>
        </w:rPr>
        <w:t>включая компьютерные инструменты обучения, мультимедийные средства)</w:t>
      </w:r>
      <w:r>
        <w:rPr>
          <w:color w:val="auto"/>
          <w:sz w:val="28"/>
          <w:szCs w:val="28"/>
        </w:rPr>
        <w:t xml:space="preserve">, которые </w:t>
      </w:r>
      <w:r w:rsidR="00172D7D" w:rsidRPr="00B06B65">
        <w:rPr>
          <w:color w:val="auto"/>
          <w:sz w:val="28"/>
          <w:szCs w:val="28"/>
        </w:rPr>
        <w:t xml:space="preserve"> дают возможность удовлетворить особые образовательные потребности </w:t>
      </w:r>
      <w:proofErr w:type="gramStart"/>
      <w:r w:rsidR="00172D7D" w:rsidRPr="00B06B65">
        <w:rPr>
          <w:color w:val="auto"/>
          <w:sz w:val="28"/>
          <w:szCs w:val="28"/>
        </w:rPr>
        <w:t>обучающихся</w:t>
      </w:r>
      <w:proofErr w:type="gramEnd"/>
      <w:r w:rsidR="00172D7D"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00172D7D"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sidR="00172D7D">
        <w:rPr>
          <w:sz w:val="28"/>
          <w:szCs w:val="28"/>
        </w:rPr>
        <w:t xml:space="preserve"> </w:t>
      </w:r>
      <w:r w:rsidR="00172D7D" w:rsidRPr="00C220FF">
        <w:rPr>
          <w:sz w:val="28"/>
          <w:szCs w:val="28"/>
        </w:rPr>
        <w:t>c колонками и выходом в Internet</w:t>
      </w:r>
      <w:r w:rsidR="00172D7D" w:rsidRPr="00B06B65">
        <w:rPr>
          <w:sz w:val="28"/>
          <w:szCs w:val="28"/>
        </w:rPr>
        <w:t xml:space="preserve">, </w:t>
      </w:r>
      <w:r w:rsidR="00172D7D" w:rsidRPr="00C220FF">
        <w:rPr>
          <w:sz w:val="28"/>
          <w:szCs w:val="28"/>
        </w:rPr>
        <w:t>принтер, сканер</w:t>
      </w:r>
      <w:r w:rsidR="00172D7D">
        <w:rPr>
          <w:sz w:val="28"/>
          <w:szCs w:val="28"/>
        </w:rPr>
        <w:t>,</w:t>
      </w:r>
      <w:r w:rsidR="00172D7D" w:rsidRPr="00B06B65">
        <w:rPr>
          <w:sz w:val="28"/>
          <w:szCs w:val="28"/>
        </w:rPr>
        <w:t xml:space="preserve"> мультимедийные проекторы с экранами, интерактивные доски, коммуникационные каналы, программные продукты</w:t>
      </w:r>
      <w:r w:rsidR="00172D7D">
        <w:rPr>
          <w:sz w:val="28"/>
          <w:szCs w:val="28"/>
        </w:rPr>
        <w:t xml:space="preserve">, </w:t>
      </w:r>
      <w:r w:rsidR="00172D7D" w:rsidRPr="00C220FF">
        <w:rPr>
          <w:sz w:val="28"/>
          <w:szCs w:val="28"/>
        </w:rPr>
        <w:t>средства для хранения и переноса информации (USB накопители),</w:t>
      </w:r>
      <w:r w:rsidR="00172D7D" w:rsidRPr="00B06B65">
        <w:rPr>
          <w:sz w:val="28"/>
          <w:szCs w:val="28"/>
        </w:rPr>
        <w:t xml:space="preserve"> </w:t>
      </w:r>
      <w:r w:rsidR="00172D7D" w:rsidRPr="00C220FF">
        <w:rPr>
          <w:sz w:val="28"/>
          <w:szCs w:val="28"/>
        </w:rPr>
        <w:t>музыкальны</w:t>
      </w:r>
      <w:r w:rsidR="00172D7D">
        <w:rPr>
          <w:sz w:val="28"/>
          <w:szCs w:val="28"/>
        </w:rPr>
        <w:t>е</w:t>
      </w:r>
      <w:r w:rsidR="00172D7D" w:rsidRPr="00C220FF">
        <w:rPr>
          <w:sz w:val="28"/>
          <w:szCs w:val="28"/>
        </w:rPr>
        <w:t xml:space="preserve"> центр</w:t>
      </w:r>
      <w:r w:rsidR="00172D7D">
        <w:rPr>
          <w:sz w:val="28"/>
          <w:szCs w:val="28"/>
        </w:rPr>
        <w:t>ы</w:t>
      </w:r>
      <w:r w:rsidR="00172D7D" w:rsidRPr="00C220FF">
        <w:rPr>
          <w:sz w:val="28"/>
          <w:szCs w:val="28"/>
        </w:rPr>
        <w:t xml:space="preserve"> с набором аудиодисков со звуками живой и неживой природы, музыкальными записями, аудиокнигами</w:t>
      </w:r>
      <w:r w:rsidR="00172D7D"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 xml:space="preserve">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w:t>
      </w:r>
      <w:r w:rsidRPr="00E2553F">
        <w:rPr>
          <w:rFonts w:ascii="Times New Roman" w:hAnsi="Times New Roman" w:cs="Times New Roman"/>
          <w:color w:val="auto"/>
          <w:sz w:val="28"/>
          <w:szCs w:val="28"/>
        </w:rPr>
        <w:lastRenderedPageBreak/>
        <w:t>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име</w:t>
      </w:r>
      <w:r w:rsidR="00D51E79">
        <w:rPr>
          <w:rFonts w:ascii="Times New Roman" w:hAnsi="Times New Roman" w:cs="Times New Roman"/>
          <w:color w:val="auto"/>
          <w:sz w:val="28"/>
          <w:szCs w:val="28"/>
        </w:rPr>
        <w:t>ют</w:t>
      </w:r>
      <w:r w:rsidRPr="00E2553F">
        <w:rPr>
          <w:rFonts w:ascii="Times New Roman" w:hAnsi="Times New Roman" w:cs="Times New Roman"/>
          <w:color w:val="auto"/>
          <w:sz w:val="28"/>
          <w:szCs w:val="28"/>
        </w:rPr>
        <w:t xml:space="preserve">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Pr>
          <w:rFonts w:ascii="Times New Roman" w:hAnsi="Times New Roman" w:cs="Times New Roman"/>
          <w:color w:val="auto"/>
          <w:sz w:val="28"/>
          <w:szCs w:val="28"/>
        </w:rPr>
        <w:t xml:space="preserve">В ГКОУ ШСШ </w:t>
      </w:r>
      <w:r w:rsidRPr="00D52EC0">
        <w:rPr>
          <w:rFonts w:ascii="Times New Roman" w:hAnsi="Times New Roman" w:cs="Times New Roman"/>
          <w:color w:val="auto"/>
          <w:sz w:val="28"/>
          <w:szCs w:val="28"/>
        </w:rPr>
        <w:t>в</w:t>
      </w:r>
      <w:r w:rsidRPr="00D52EC0">
        <w:rPr>
          <w:rFonts w:ascii="Times New Roman" w:eastAsia="Times New Roman" w:hAnsi="Times New Roman" w:cs="Times New Roman"/>
          <w:color w:val="181818"/>
          <w:sz w:val="28"/>
          <w:szCs w:val="28"/>
          <w:lang w:eastAsia="ru-RU"/>
        </w:rPr>
        <w:t xml:space="preserve"> методическом кабинете  имеются наглядные таблицы и демонстрационные пособия по предметам, гербарии дикорастущих и культурных растений и др.</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Библиотечный фонд школы укомплектован необходимой учебной литературой и электронными приложениями УМК «</w:t>
      </w:r>
      <w:r w:rsidRPr="007725AC">
        <w:rPr>
          <w:rFonts w:ascii="Times New Roman" w:eastAsia="Times New Roman" w:hAnsi="Times New Roman" w:cs="Times New Roman"/>
          <w:color w:val="181818"/>
          <w:sz w:val="28"/>
          <w:szCs w:val="28"/>
          <w:lang w:eastAsia="ru-RU"/>
        </w:rPr>
        <w:t>Школа России».</w:t>
      </w:r>
      <w:r w:rsidRPr="00D52EC0">
        <w:rPr>
          <w:rFonts w:ascii="Times New Roman" w:eastAsia="Times New Roman" w:hAnsi="Times New Roman" w:cs="Times New Roman"/>
          <w:color w:val="181818"/>
          <w:sz w:val="28"/>
          <w:szCs w:val="28"/>
          <w:lang w:eastAsia="ru-RU"/>
        </w:rPr>
        <w:t> </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       Медицинский кабинет располагает необходимым оборудованием и медицинскими препаратами для оказания первой медицинской помощи, проведения системы профилактических мероприятий, вакцинации, медицинского осмотра обучающихся.</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 xml:space="preserve">        </w:t>
      </w:r>
    </w:p>
    <w:p w:rsidR="00D52EC0" w:rsidRDefault="00D52EC0"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D52EC0" w:rsidRPr="000210D3" w:rsidRDefault="00D52EC0" w:rsidP="00D52EC0">
      <w:pPr>
        <w:pStyle w:val="Default"/>
        <w:tabs>
          <w:tab w:val="left" w:pos="1021"/>
        </w:tabs>
        <w:suppressAutoHyphens/>
        <w:autoSpaceDE/>
        <w:autoSpaceDN/>
        <w:adjustRightInd/>
        <w:spacing w:line="360" w:lineRule="auto"/>
        <w:ind w:left="709"/>
        <w:jc w:val="both"/>
        <w:textAlignment w:val="baseline"/>
        <w:rPr>
          <w:color w:val="auto"/>
          <w:sz w:val="28"/>
          <w:szCs w:val="28"/>
        </w:rPr>
      </w:pPr>
      <w:r>
        <w:rPr>
          <w:color w:val="auto"/>
          <w:sz w:val="28"/>
          <w:szCs w:val="28"/>
        </w:rPr>
        <w:t>В ГКОУ ШСШИ создана информационная среда, которая включает:</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w:t>
      </w:r>
      <w:r w:rsidRPr="00D52EC0">
        <w:rPr>
          <w:rFonts w:ascii="Times New Roman" w:eastAsia="Times New Roman" w:hAnsi="Times New Roman" w:cs="Times New Roman"/>
          <w:color w:val="181818"/>
          <w:sz w:val="28"/>
          <w:szCs w:val="28"/>
          <w:lang w:val="en-US" w:eastAsia="ru-RU"/>
        </w:rPr>
        <w:t> </w:t>
      </w:r>
      <w:r w:rsidRPr="00D52EC0">
        <w:rPr>
          <w:rFonts w:ascii="Times New Roman" w:eastAsia="Times New Roman" w:hAnsi="Times New Roman" w:cs="Times New Roman"/>
          <w:color w:val="181818"/>
          <w:sz w:val="28"/>
          <w:szCs w:val="28"/>
          <w:lang w:eastAsia="ru-RU"/>
        </w:rPr>
        <w:t>программное</w:t>
      </w:r>
      <w:r w:rsidRPr="00D52EC0">
        <w:rPr>
          <w:rFonts w:ascii="Times New Roman" w:eastAsia="Times New Roman" w:hAnsi="Times New Roman" w:cs="Times New Roman"/>
          <w:color w:val="181818"/>
          <w:sz w:val="28"/>
          <w:szCs w:val="28"/>
          <w:lang w:val="en-US" w:eastAsia="ru-RU"/>
        </w:rPr>
        <w:t> </w:t>
      </w:r>
      <w:r w:rsidRPr="00D52EC0">
        <w:rPr>
          <w:rFonts w:ascii="Times New Roman" w:eastAsia="Times New Roman" w:hAnsi="Times New Roman" w:cs="Times New Roman"/>
          <w:color w:val="181818"/>
          <w:sz w:val="28"/>
          <w:szCs w:val="28"/>
          <w:lang w:eastAsia="ru-RU"/>
        </w:rPr>
        <w:t>обеспечение</w:t>
      </w:r>
      <w:r w:rsidRPr="00D52EC0">
        <w:rPr>
          <w:rFonts w:ascii="Times New Roman" w:eastAsia="Times New Roman" w:hAnsi="Times New Roman" w:cs="Times New Roman"/>
          <w:color w:val="181818"/>
          <w:sz w:val="28"/>
          <w:szCs w:val="28"/>
          <w:lang w:val="en-US" w:eastAsia="ru-RU"/>
        </w:rPr>
        <w:t> Microsoft</w:t>
      </w:r>
      <w:r w:rsidRPr="00D52EC0">
        <w:rPr>
          <w:rFonts w:ascii="Times New Roman" w:eastAsia="Times New Roman" w:hAnsi="Times New Roman" w:cs="Times New Roman"/>
          <w:color w:val="181818"/>
          <w:sz w:val="28"/>
          <w:szCs w:val="28"/>
          <w:lang w:eastAsia="ru-RU"/>
        </w:rPr>
        <w:t xml:space="preserve"> </w:t>
      </w:r>
      <w:r w:rsidRPr="00D52EC0">
        <w:rPr>
          <w:rFonts w:ascii="Times New Roman" w:eastAsia="Times New Roman" w:hAnsi="Times New Roman" w:cs="Times New Roman"/>
          <w:color w:val="181818"/>
          <w:sz w:val="28"/>
          <w:szCs w:val="28"/>
          <w:lang w:val="en-US" w:eastAsia="ru-RU"/>
        </w:rPr>
        <w:t>Office</w:t>
      </w:r>
      <w:r w:rsidRPr="00D52EC0">
        <w:rPr>
          <w:rFonts w:ascii="Times New Roman" w:eastAsia="Times New Roman" w:hAnsi="Times New Roman" w:cs="Times New Roman"/>
          <w:color w:val="181818"/>
          <w:sz w:val="28"/>
          <w:szCs w:val="28"/>
          <w:lang w:eastAsia="ru-RU"/>
        </w:rPr>
        <w:t xml:space="preserve"> </w:t>
      </w:r>
      <w:r w:rsidRPr="00D52EC0">
        <w:rPr>
          <w:rFonts w:ascii="Times New Roman" w:eastAsia="Times New Roman" w:hAnsi="Times New Roman" w:cs="Times New Roman"/>
          <w:color w:val="181818"/>
          <w:sz w:val="28"/>
          <w:szCs w:val="28"/>
          <w:lang w:val="en-US" w:eastAsia="ru-RU"/>
        </w:rPr>
        <w:t>Word</w:t>
      </w:r>
      <w:r w:rsidRPr="00D52EC0">
        <w:rPr>
          <w:rFonts w:ascii="Times New Roman" w:eastAsia="Times New Roman" w:hAnsi="Times New Roman" w:cs="Times New Roman"/>
          <w:color w:val="181818"/>
          <w:sz w:val="28"/>
          <w:szCs w:val="28"/>
          <w:lang w:eastAsia="ru-RU"/>
        </w:rPr>
        <w:t xml:space="preserve"> 2007;</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 доступ к сети Интернет;</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 электронный журнал;</w:t>
      </w:r>
    </w:p>
    <w:p w:rsidR="00D52EC0" w:rsidRPr="00D52EC0" w:rsidRDefault="00D52EC0" w:rsidP="00D52EC0">
      <w:pPr>
        <w:shd w:val="clear" w:color="auto" w:fill="FFFFFF"/>
        <w:spacing w:after="0" w:line="360" w:lineRule="auto"/>
        <w:jc w:val="both"/>
        <w:rPr>
          <w:rFonts w:ascii="Arial" w:eastAsia="Times New Roman" w:hAnsi="Arial" w:cs="Arial"/>
          <w:color w:val="181818"/>
          <w:sz w:val="28"/>
          <w:szCs w:val="28"/>
          <w:lang w:eastAsia="ru-RU"/>
        </w:rPr>
      </w:pPr>
      <w:r w:rsidRPr="00D52EC0">
        <w:rPr>
          <w:rFonts w:ascii="Times New Roman" w:eastAsia="Times New Roman" w:hAnsi="Times New Roman" w:cs="Times New Roman"/>
          <w:color w:val="181818"/>
          <w:sz w:val="28"/>
          <w:szCs w:val="28"/>
          <w:lang w:eastAsia="ru-RU"/>
        </w:rPr>
        <w:t>- сайт образовательного учреждения.</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D52EC0" w:rsidRPr="007725AC"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7725AC">
        <w:rPr>
          <w:rFonts w:ascii="Times New Roman" w:eastAsia="Times New Roman" w:hAnsi="Times New Roman" w:cs="Times New Roman"/>
          <w:b/>
          <w:bCs/>
          <w:color w:val="181818"/>
          <w:sz w:val="24"/>
          <w:szCs w:val="24"/>
          <w:lang w:eastAsia="ru-RU"/>
        </w:rPr>
        <w:t>Сетевой график (дорожная карта)</w:t>
      </w:r>
    </w:p>
    <w:p w:rsidR="00D52EC0" w:rsidRPr="007725AC"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7725AC">
        <w:rPr>
          <w:rFonts w:ascii="Times New Roman" w:eastAsia="Times New Roman" w:hAnsi="Times New Roman" w:cs="Times New Roman"/>
          <w:b/>
          <w:bCs/>
          <w:color w:val="181818"/>
          <w:sz w:val="24"/>
          <w:szCs w:val="24"/>
          <w:lang w:eastAsia="ru-RU"/>
        </w:rPr>
        <w:t>по формированию необходимой системы условий реализации АООП НОО</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7725AC">
        <w:rPr>
          <w:rFonts w:ascii="Times New Roman" w:eastAsia="Times New Roman" w:hAnsi="Times New Roman" w:cs="Times New Roman"/>
          <w:b/>
          <w:bCs/>
          <w:color w:val="181818"/>
          <w:sz w:val="24"/>
          <w:szCs w:val="24"/>
          <w:lang w:eastAsia="ru-RU"/>
        </w:rPr>
        <w:t>обучающихся</w:t>
      </w:r>
      <w:r w:rsidRPr="00F658B4">
        <w:rPr>
          <w:rFonts w:ascii="Times New Roman" w:eastAsia="Times New Roman" w:hAnsi="Times New Roman" w:cs="Times New Roman"/>
          <w:b/>
          <w:bCs/>
          <w:color w:val="181818"/>
          <w:sz w:val="24"/>
          <w:szCs w:val="24"/>
          <w:lang w:eastAsia="ru-RU"/>
        </w:rPr>
        <w:t xml:space="preserve"> с ЗПР (7.1)</w:t>
      </w:r>
    </w:p>
    <w:p w:rsidR="00D52EC0" w:rsidRPr="00F658B4" w:rsidRDefault="00D52EC0" w:rsidP="00D52EC0">
      <w:pPr>
        <w:shd w:val="clear" w:color="auto" w:fill="FFFFFF"/>
        <w:spacing w:line="315" w:lineRule="atLeast"/>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W w:w="9900" w:type="dxa"/>
        <w:tblCellMar>
          <w:left w:w="0" w:type="dxa"/>
          <w:right w:w="0" w:type="dxa"/>
        </w:tblCellMar>
        <w:tblLook w:val="04A0"/>
      </w:tblPr>
      <w:tblGrid>
        <w:gridCol w:w="5348"/>
        <w:gridCol w:w="1850"/>
        <w:gridCol w:w="2702"/>
      </w:tblGrid>
      <w:tr w:rsidR="00D52EC0" w:rsidRPr="00F658B4" w:rsidTr="003E7630">
        <w:tc>
          <w:tcPr>
            <w:tcW w:w="53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Название мероприятия</w:t>
            </w:r>
          </w:p>
        </w:tc>
        <w:tc>
          <w:tcPr>
            <w:tcW w:w="18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Сроки реализации</w:t>
            </w:r>
          </w:p>
        </w:tc>
        <w:tc>
          <w:tcPr>
            <w:tcW w:w="27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Ответственный исполнитель</w:t>
            </w:r>
          </w:p>
        </w:tc>
      </w:tr>
      <w:tr w:rsidR="00D52EC0" w:rsidRPr="00F658B4" w:rsidTr="003E7630">
        <w:tc>
          <w:tcPr>
            <w:tcW w:w="99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1: «Кадровые условия»</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Повышать профессиональный уровень педагогов в вопросах обучения, воспитания учащихся с ЗПР через разные формы повышения квалификации</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Администрация</w:t>
            </w:r>
          </w:p>
        </w:tc>
      </w:tr>
      <w:tr w:rsidR="00D52EC0" w:rsidRPr="00F658B4" w:rsidTr="003E7630">
        <w:tc>
          <w:tcPr>
            <w:tcW w:w="99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2: «Психолого-педагогические условия»</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Разработка индивидуальных образовательных программ для учащихся с ЗПР</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Ежегодно</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педагог-психолог</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 – логопед</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социальный педагог</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Участие в семинарах по повышению уровня знаний педагогических работников по проблемам физических и психологических особенностей учащихся с ЗПР</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Администрация,</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педагог-психолог</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Психолого-педагогическое сопровождение учащихся: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Symbol" w:eastAsia="Times New Roman" w:hAnsi="Symbol" w:cs="Times New Roman"/>
                <w:sz w:val="24"/>
                <w:szCs w:val="24"/>
                <w:lang w:eastAsia="ru-RU"/>
              </w:rPr>
              <w:t></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Профилактика;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Symbol" w:eastAsia="Times New Roman" w:hAnsi="Symbol" w:cs="Times New Roman"/>
                <w:sz w:val="24"/>
                <w:szCs w:val="24"/>
                <w:lang w:eastAsia="ru-RU"/>
              </w:rPr>
              <w:t></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Диагностика;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Symbol" w:eastAsia="Times New Roman" w:hAnsi="Symbol" w:cs="Times New Roman"/>
                <w:sz w:val="24"/>
                <w:szCs w:val="24"/>
                <w:lang w:eastAsia="ru-RU"/>
              </w:rPr>
              <w:t></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Консультирование;</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Symbol" w:eastAsia="Times New Roman" w:hAnsi="Symbol" w:cs="Times New Roman"/>
                <w:sz w:val="24"/>
                <w:szCs w:val="24"/>
                <w:lang w:eastAsia="ru-RU"/>
              </w:rPr>
              <w:t></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Развивающая работа;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Symbol" w:eastAsia="Times New Roman" w:hAnsi="Symbol" w:cs="Times New Roman"/>
                <w:sz w:val="24"/>
                <w:szCs w:val="24"/>
                <w:lang w:eastAsia="ru-RU"/>
              </w:rPr>
              <w:t></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Коррекционная работа.</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Администрация,</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педагог-психолог,</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учитель – логопед,</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социальный педагог</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r w:rsidRPr="00F658B4">
              <w:rPr>
                <w:rFonts w:ascii="Times New Roman" w:eastAsia="Times New Roman" w:hAnsi="Times New Roman" w:cs="Times New Roman"/>
                <w:sz w:val="14"/>
                <w:szCs w:val="14"/>
                <w:lang w:eastAsia="ru-RU"/>
              </w:rPr>
              <w:t>      </w:t>
            </w:r>
            <w:proofErr w:type="gramStart"/>
            <w:r w:rsidRPr="00F658B4">
              <w:rPr>
                <w:rFonts w:ascii="Times New Roman" w:eastAsia="Times New Roman" w:hAnsi="Times New Roman" w:cs="Times New Roman"/>
                <w:sz w:val="24"/>
                <w:szCs w:val="24"/>
                <w:lang w:eastAsia="ru-RU"/>
              </w:rPr>
              <w:t>Психологическое просвещение и образование: формирование психологической культуры, развитие психолого-педагогической компетенции учащихся, педагогов, родителей (семинары, практикумы, тренинги, занятия и т.п.)</w:t>
            </w:r>
            <w:proofErr w:type="gramEnd"/>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педагог-психолог, социальный педагог</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Выявление откло</w:t>
            </w:r>
            <w:r w:rsidR="003E7630">
              <w:rPr>
                <w:rFonts w:ascii="Times New Roman" w:eastAsia="Times New Roman" w:hAnsi="Times New Roman" w:cs="Times New Roman"/>
                <w:sz w:val="24"/>
                <w:szCs w:val="24"/>
                <w:lang w:eastAsia="ru-RU"/>
              </w:rPr>
              <w:t xml:space="preserve">нений в развитии у детей </w:t>
            </w:r>
          </w:p>
          <w:p w:rsidR="003E7630" w:rsidRPr="00F658B4" w:rsidRDefault="003E7630" w:rsidP="00D52EC0">
            <w:pPr>
              <w:spacing w:after="0" w:line="240" w:lineRule="auto"/>
              <w:rPr>
                <w:rFonts w:ascii="Times New Roman" w:eastAsia="Times New Roman" w:hAnsi="Times New Roman" w:cs="Times New Roman"/>
                <w:sz w:val="24"/>
                <w:szCs w:val="24"/>
                <w:lang w:eastAsia="ru-RU"/>
              </w:rPr>
            </w:pP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постоянно</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педагог-психолог</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Проведение стартовой диагностики будущих первоклассников</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ежегодно</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педагог-психолог,</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учителя начальных классов;</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администрация</w:t>
            </w:r>
          </w:p>
        </w:tc>
      </w:tr>
      <w:tr w:rsidR="00D52EC0" w:rsidRPr="00F658B4" w:rsidTr="003E7630">
        <w:tc>
          <w:tcPr>
            <w:tcW w:w="99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3: «Финансовые условия»</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roofErr w:type="gramStart"/>
            <w:r w:rsidRPr="00F658B4">
              <w:rPr>
                <w:rFonts w:ascii="Times New Roman" w:eastAsia="Times New Roman" w:hAnsi="Times New Roman" w:cs="Times New Roman"/>
                <w:sz w:val="24"/>
                <w:szCs w:val="24"/>
                <w:lang w:eastAsia="ru-RU"/>
              </w:rPr>
              <w:t>  В</w:t>
            </w:r>
            <w:proofErr w:type="gramEnd"/>
            <w:r w:rsidRPr="00F658B4">
              <w:rPr>
                <w:rFonts w:ascii="Times New Roman" w:eastAsia="Times New Roman" w:hAnsi="Times New Roman" w:cs="Times New Roman"/>
                <w:sz w:val="24"/>
                <w:szCs w:val="24"/>
                <w:lang w:eastAsia="ru-RU"/>
              </w:rPr>
              <w:t>ыделить средства на приобретение учебно-методической литературы, материала  для работы учителя – логопеда, педагога - психолога</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Директор,</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 бухгалтер</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roofErr w:type="gramStart"/>
            <w:r w:rsidRPr="00F658B4">
              <w:rPr>
                <w:rFonts w:ascii="Times New Roman" w:eastAsia="Times New Roman" w:hAnsi="Times New Roman" w:cs="Times New Roman"/>
                <w:sz w:val="24"/>
                <w:szCs w:val="24"/>
                <w:lang w:eastAsia="ru-RU"/>
              </w:rPr>
              <w:t>  В</w:t>
            </w:r>
            <w:proofErr w:type="gramEnd"/>
            <w:r w:rsidRPr="00F658B4">
              <w:rPr>
                <w:rFonts w:ascii="Times New Roman" w:eastAsia="Times New Roman" w:hAnsi="Times New Roman" w:cs="Times New Roman"/>
                <w:sz w:val="24"/>
                <w:szCs w:val="24"/>
                <w:lang w:eastAsia="ru-RU"/>
              </w:rPr>
              <w:t>ыделить средства на приобретение спортивного оборудования и инвентаря</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плану</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Директор,</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 бухгалтер</w:t>
            </w:r>
          </w:p>
        </w:tc>
      </w:tr>
      <w:tr w:rsidR="00D52EC0" w:rsidRPr="00F658B4" w:rsidTr="003E7630">
        <w:tc>
          <w:tcPr>
            <w:tcW w:w="99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4: «Материально-технические условия»</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r w:rsidRPr="00F658B4">
              <w:rPr>
                <w:rFonts w:ascii="Times New Roman" w:eastAsia="Times New Roman" w:hAnsi="Times New Roman" w:cs="Times New Roman"/>
                <w:sz w:val="14"/>
                <w:szCs w:val="14"/>
                <w:lang w:eastAsia="ru-RU"/>
              </w:rPr>
              <w:t>      </w:t>
            </w:r>
            <w:r w:rsidRPr="00F658B4">
              <w:rPr>
                <w:rFonts w:ascii="Times New Roman" w:eastAsia="Times New Roman" w:hAnsi="Times New Roman" w:cs="Times New Roman"/>
                <w:sz w:val="24"/>
                <w:szCs w:val="24"/>
                <w:lang w:eastAsia="ru-RU"/>
              </w:rPr>
              <w:t>Приобрести компьютер для работы учителя – логопеда</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Директор</w:t>
            </w:r>
          </w:p>
        </w:tc>
      </w:tr>
      <w:tr w:rsidR="00D52EC0" w:rsidRPr="00F658B4" w:rsidTr="003E7630">
        <w:tc>
          <w:tcPr>
            <w:tcW w:w="99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5: « Учебно-методические и информационные условия»</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1.Обеспечить учебниками с электронными приложениями всех учащихся с ЗПР</w:t>
            </w:r>
          </w:p>
        </w:tc>
        <w:tc>
          <w:tcPr>
            <w:tcW w:w="185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Ежегодно</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Директор,</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педагог-библиотекарь</w:t>
            </w:r>
          </w:p>
        </w:tc>
      </w:tr>
      <w:tr w:rsidR="00D52EC0" w:rsidRPr="00F658B4" w:rsidTr="003E7630">
        <w:tc>
          <w:tcPr>
            <w:tcW w:w="5348" w:type="dxa"/>
            <w:tcBorders>
              <w:top w:val="nil"/>
              <w:left w:val="single" w:sz="8" w:space="0" w:color="000000"/>
              <w:bottom w:val="nil"/>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2.Обеспечить всем участникам образовательного процесса доступ к электронным образовательным ресурсам по вопросам обучения и воспитания учащихся с ЗПР</w:t>
            </w:r>
          </w:p>
        </w:tc>
        <w:tc>
          <w:tcPr>
            <w:tcW w:w="1850" w:type="dxa"/>
            <w:tcBorders>
              <w:top w:val="nil"/>
              <w:left w:val="nil"/>
              <w:bottom w:val="nil"/>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02" w:type="dxa"/>
            <w:tcBorders>
              <w:top w:val="nil"/>
              <w:left w:val="nil"/>
              <w:bottom w:val="nil"/>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Директор</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зам. дире</w:t>
            </w:r>
            <w:r w:rsidR="003E7630">
              <w:rPr>
                <w:rFonts w:ascii="Times New Roman" w:eastAsia="Times New Roman" w:hAnsi="Times New Roman" w:cs="Times New Roman"/>
                <w:sz w:val="24"/>
                <w:szCs w:val="24"/>
                <w:lang w:eastAsia="ru-RU"/>
              </w:rPr>
              <w:t>ктора по УВР</w:t>
            </w:r>
          </w:p>
        </w:tc>
      </w:tr>
      <w:tr w:rsidR="00D52EC0" w:rsidRPr="00F658B4" w:rsidTr="003E7630">
        <w:tc>
          <w:tcPr>
            <w:tcW w:w="53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1850" w:type="dxa"/>
            <w:tcBorders>
              <w:top w:val="nil"/>
              <w:left w:val="nil"/>
              <w:bottom w:val="single" w:sz="8" w:space="0" w:color="000000"/>
              <w:right w:val="single" w:sz="8" w:space="0" w:color="000000"/>
            </w:tcBorders>
            <w:tcMar>
              <w:top w:w="0" w:type="dxa"/>
              <w:left w:w="108" w:type="dxa"/>
              <w:bottom w:w="0" w:type="dxa"/>
              <w:right w:w="108" w:type="dxa"/>
            </w:tcMar>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p>
        </w:tc>
        <w:tc>
          <w:tcPr>
            <w:tcW w:w="2702" w:type="dxa"/>
            <w:tcBorders>
              <w:top w:val="nil"/>
              <w:left w:val="nil"/>
              <w:bottom w:val="single" w:sz="8" w:space="0" w:color="000000"/>
              <w:right w:val="single" w:sz="8" w:space="0" w:color="000000"/>
            </w:tcBorders>
            <w:tcMar>
              <w:top w:w="0" w:type="dxa"/>
              <w:left w:w="108" w:type="dxa"/>
              <w:bottom w:w="0" w:type="dxa"/>
              <w:right w:w="108" w:type="dxa"/>
            </w:tcMar>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p>
        </w:tc>
      </w:tr>
    </w:tbl>
    <w:p w:rsidR="00D52EC0" w:rsidRPr="00F658B4" w:rsidRDefault="00D52EC0" w:rsidP="00D52EC0">
      <w:pPr>
        <w:shd w:val="clear" w:color="auto" w:fill="FFFFFF"/>
        <w:spacing w:after="0" w:line="315" w:lineRule="atLeast"/>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D52EC0" w:rsidRPr="00F658B4" w:rsidRDefault="00D52EC0" w:rsidP="00D52EC0">
      <w:pPr>
        <w:shd w:val="clear" w:color="auto" w:fill="FFFFFF"/>
        <w:spacing w:after="0" w:line="315" w:lineRule="atLeast"/>
        <w:ind w:left="142"/>
        <w:jc w:val="right"/>
        <w:rPr>
          <w:rFonts w:ascii="Arial" w:eastAsia="Times New Roman" w:hAnsi="Arial" w:cs="Arial"/>
          <w:color w:val="181818"/>
          <w:sz w:val="21"/>
          <w:szCs w:val="21"/>
          <w:lang w:eastAsia="ru-RU"/>
        </w:rPr>
      </w:pPr>
      <w:bookmarkStart w:id="17" w:name="bookmark2"/>
      <w:r w:rsidRPr="00F658B4">
        <w:rPr>
          <w:rFonts w:ascii="Times New Roman" w:eastAsia="Times New Roman" w:hAnsi="Times New Roman" w:cs="Times New Roman"/>
          <w:b/>
          <w:bCs/>
          <w:color w:val="181818"/>
          <w:sz w:val="24"/>
          <w:szCs w:val="24"/>
          <w:lang w:eastAsia="ru-RU"/>
        </w:rPr>
        <w:t>   Приложение к разделу 2.1.</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Коррекционно-развивающие занятия (педагог - психолог)</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Пояснительная записка</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Учащиеся с ЗПР – это дети, которые согласно результатам ЦПМПК, имеют недостатки в психологическом развитии, препятствующие получению образования без создания специальных условий.</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Все обучающиеся с ЗПР испытывают в той или иной степени выраженные затруднения усвоении учебных программ, обусловленные недостаточным развитием познавательных процессов, специфическими расстройствами психологического развития (школьных навыков, речи и др.), нарушениями в организации деятельности и/или поведения.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Общими для всех обучающихся с ЗПР являются в разной степени выраженные недостатки в формировании высших психических функций (память, внимание, мышление, эмоционально-волевая сфера), замедленный темп либо неравномерное становление познавательной деятельности, трудности произвольной саморегуляции. Достаточно часто у </w:t>
      </w:r>
      <w:proofErr w:type="gramStart"/>
      <w:r w:rsidRPr="00F658B4">
        <w:rPr>
          <w:rFonts w:ascii="Times New Roman" w:eastAsia="Times New Roman" w:hAnsi="Times New Roman" w:cs="Times New Roman"/>
          <w:color w:val="181818"/>
          <w:sz w:val="24"/>
          <w:szCs w:val="24"/>
          <w:lang w:eastAsia="ru-RU"/>
        </w:rPr>
        <w:t>обучающихся</w:t>
      </w:r>
      <w:proofErr w:type="gramEnd"/>
      <w:r w:rsidRPr="00F658B4">
        <w:rPr>
          <w:rFonts w:ascii="Times New Roman" w:eastAsia="Times New Roman" w:hAnsi="Times New Roman" w:cs="Times New Roman"/>
          <w:color w:val="181818"/>
          <w:sz w:val="24"/>
          <w:szCs w:val="24"/>
          <w:lang w:eastAsia="ru-RU"/>
        </w:rPr>
        <w:t xml:space="preserve"> отмечаются нарушения мелкой ручной моторики, зрительного восприятия и пространственной ориентировки, умственной работоспособности и эмоциональной сферы.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proofErr w:type="gramStart"/>
      <w:r w:rsidRPr="00F658B4">
        <w:rPr>
          <w:rFonts w:ascii="Times New Roman" w:eastAsia="Times New Roman" w:hAnsi="Times New Roman" w:cs="Times New Roman"/>
          <w:color w:val="181818"/>
          <w:sz w:val="24"/>
          <w:szCs w:val="24"/>
          <w:lang w:eastAsia="ru-RU"/>
        </w:rPr>
        <w:t>Диапазон различий в развитии учащихся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58B4">
        <w:rPr>
          <w:rFonts w:ascii="Times New Roman" w:eastAsia="Times New Roman" w:hAnsi="Times New Roman" w:cs="Times New Roman"/>
          <w:color w:val="181818"/>
          <w:sz w:val="24"/>
          <w:szCs w:val="24"/>
          <w:lang w:eastAsia="ru-RU"/>
        </w:rPr>
        <w:t xml:space="preserve"> От учащихся, способных при специальной поддержке на равных обучаться совместно со здоровыми сверстниками, до учащихся,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 </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Различие структуры нарушения психического развития у учащихся с ЗПР определяет необходимость многообразия специальной поддержки в получении образования. Дифференциация образовательных программ начального общего образования учащихся с ЗПР должна соотноситься с дифференциацией этой категории учащихся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ЦПМПК.</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Особые образовательные потребности различаются у учащихся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учащихся позволяют выделить образовательные потребности, как общие для всех учащихся с ОВЗ, так и специфические.</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Для учащихся с ЗПР, осваивающих адаптированную основную образовательную программу, характерны следующие специфические образовательные потребности:</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адаптация основной общеобразовательной программы общего образования с учетом необходимости коррекции психофизического развития;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учащихся с ЗПР (быстрой истощаемости, низкой работоспособности, пониженного общего тонуса и др.);</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комплексное сопровождение, направленное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proofErr w:type="gramStart"/>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w:t>
      </w:r>
      <w:proofErr w:type="gramEnd"/>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 взрослого, </w:t>
      </w:r>
      <w:proofErr w:type="gramStart"/>
      <w:r w:rsidRPr="00F658B4">
        <w:rPr>
          <w:rFonts w:ascii="Times New Roman" w:eastAsia="Times New Roman" w:hAnsi="Times New Roman" w:cs="Times New Roman"/>
          <w:color w:val="181818"/>
          <w:sz w:val="24"/>
          <w:szCs w:val="24"/>
          <w:lang w:eastAsia="ru-RU"/>
        </w:rPr>
        <w:t>использовании</w:t>
      </w:r>
      <w:proofErr w:type="gramEnd"/>
      <w:r w:rsidRPr="00F658B4">
        <w:rPr>
          <w:rFonts w:ascii="Times New Roman" w:eastAsia="Times New Roman" w:hAnsi="Times New Roman" w:cs="Times New Roman"/>
          <w:color w:val="181818"/>
          <w:sz w:val="24"/>
          <w:szCs w:val="24"/>
          <w:lang w:eastAsia="ru-RU"/>
        </w:rPr>
        <w:t xml:space="preserve">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обеспечение индивидуального темпа обучения и продвижения в образовательном пространстве для разных категорий учащихся с ЗПР;</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профилактика и коррекция социокультурной и </w:t>
      </w:r>
      <w:proofErr w:type="gramStart"/>
      <w:r w:rsidRPr="00F658B4">
        <w:rPr>
          <w:rFonts w:ascii="Times New Roman" w:eastAsia="Times New Roman" w:hAnsi="Times New Roman" w:cs="Times New Roman"/>
          <w:color w:val="181818"/>
          <w:sz w:val="24"/>
          <w:szCs w:val="24"/>
          <w:lang w:eastAsia="ru-RU"/>
        </w:rPr>
        <w:t>школьной</w:t>
      </w:r>
      <w:proofErr w:type="gramEnd"/>
      <w:r w:rsidRPr="00F658B4">
        <w:rPr>
          <w:rFonts w:ascii="Times New Roman" w:eastAsia="Times New Roman" w:hAnsi="Times New Roman" w:cs="Times New Roman"/>
          <w:color w:val="181818"/>
          <w:sz w:val="24"/>
          <w:szCs w:val="24"/>
          <w:lang w:eastAsia="ru-RU"/>
        </w:rPr>
        <w:t xml:space="preserve"> дезадаптации;</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постоянный (пошаговый) мониторинг результативности образования и сформированности социальной компетенции учащихся, уровня и динамики психофизического развития;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обеспечение непрерывного </w:t>
      </w:r>
      <w:proofErr w:type="gramStart"/>
      <w:r w:rsidRPr="00F658B4">
        <w:rPr>
          <w:rFonts w:ascii="Times New Roman" w:eastAsia="Times New Roman" w:hAnsi="Times New Roman" w:cs="Times New Roman"/>
          <w:color w:val="181818"/>
          <w:sz w:val="24"/>
          <w:szCs w:val="24"/>
          <w:lang w:eastAsia="ru-RU"/>
        </w:rPr>
        <w:t>контроля за</w:t>
      </w:r>
      <w:proofErr w:type="gramEnd"/>
      <w:r w:rsidRPr="00F658B4">
        <w:rPr>
          <w:rFonts w:ascii="Times New Roman" w:eastAsia="Times New Roman" w:hAnsi="Times New Roman" w:cs="Times New Roman"/>
          <w:color w:val="181818"/>
          <w:sz w:val="24"/>
          <w:szCs w:val="24"/>
          <w:lang w:eastAsia="ru-RU"/>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D52EC0" w:rsidRPr="00F658B4" w:rsidRDefault="00D52EC0" w:rsidP="00D52EC0">
      <w:pPr>
        <w:shd w:val="clear" w:color="auto" w:fill="FFFFFF"/>
        <w:spacing w:after="0" w:line="315" w:lineRule="atLeast"/>
        <w:ind w:left="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постоянное стимулирование познавательной активности, побуждение интереса к себе, окружающему предметному и социальному миру;</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специальное обучение «переносу» сформированных знаний и умений в новые ситуации взаимодействия с действительностью;</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постоянная актуализация знаний, умений и одобряемых обществом норм поведения;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использование преимущественно позитивных сре</w:t>
      </w:r>
      <w:proofErr w:type="gramStart"/>
      <w:r w:rsidRPr="00F658B4">
        <w:rPr>
          <w:rFonts w:ascii="Times New Roman" w:eastAsia="Times New Roman" w:hAnsi="Times New Roman" w:cs="Times New Roman"/>
          <w:color w:val="181818"/>
          <w:sz w:val="24"/>
          <w:szCs w:val="24"/>
          <w:lang w:eastAsia="ru-RU"/>
        </w:rPr>
        <w:t>дств ст</w:t>
      </w:r>
      <w:proofErr w:type="gramEnd"/>
      <w:r w:rsidRPr="00F658B4">
        <w:rPr>
          <w:rFonts w:ascii="Times New Roman" w:eastAsia="Times New Roman" w:hAnsi="Times New Roman" w:cs="Times New Roman"/>
          <w:color w:val="181818"/>
          <w:sz w:val="24"/>
          <w:szCs w:val="24"/>
          <w:lang w:eastAsia="ru-RU"/>
        </w:rPr>
        <w:t>имуляции деятельности и поведения;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52EC0" w:rsidRPr="00F658B4" w:rsidRDefault="00D52EC0" w:rsidP="00D52EC0">
      <w:pPr>
        <w:shd w:val="clear" w:color="auto" w:fill="FFFFFF"/>
        <w:spacing w:after="0"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Цель программы:</w:t>
      </w:r>
      <w:r w:rsidRPr="00F658B4">
        <w:rPr>
          <w:rFonts w:ascii="Times New Roman" w:eastAsia="Times New Roman" w:hAnsi="Times New Roman" w:cs="Times New Roman"/>
          <w:b/>
          <w:bCs/>
          <w:i/>
          <w:iCs/>
          <w:color w:val="181818"/>
          <w:sz w:val="24"/>
          <w:szCs w:val="24"/>
          <w:lang w:eastAsia="ru-RU"/>
        </w:rPr>
        <w:t> </w:t>
      </w:r>
      <w:r w:rsidRPr="00F658B4">
        <w:rPr>
          <w:rFonts w:ascii="Times New Roman" w:eastAsia="Times New Roman" w:hAnsi="Times New Roman" w:cs="Times New Roman"/>
          <w:color w:val="181818"/>
          <w:sz w:val="24"/>
          <w:szCs w:val="24"/>
          <w:lang w:eastAsia="ru-RU"/>
        </w:rPr>
        <w:t>обеспечение системного подхода к созданию условий для развития</w:t>
      </w:r>
      <w:r w:rsidRPr="00F658B4">
        <w:rPr>
          <w:rFonts w:ascii="Times New Roman" w:eastAsia="Times New Roman" w:hAnsi="Times New Roman" w:cs="Times New Roman"/>
          <w:b/>
          <w:bCs/>
          <w:i/>
          <w:iCs/>
          <w:color w:val="181818"/>
          <w:sz w:val="24"/>
          <w:szCs w:val="24"/>
          <w:lang w:eastAsia="ru-RU"/>
        </w:rPr>
        <w:t> </w:t>
      </w:r>
      <w:r w:rsidRPr="00F658B4">
        <w:rPr>
          <w:rFonts w:ascii="Times New Roman" w:eastAsia="Times New Roman" w:hAnsi="Times New Roman" w:cs="Times New Roman"/>
          <w:color w:val="181818"/>
          <w:sz w:val="24"/>
          <w:szCs w:val="24"/>
          <w:lang w:eastAsia="ru-RU"/>
        </w:rPr>
        <w:t>детей с задержкой психического развития и оказание комплексной помощи детям этой категории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социальной адаптации.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Задачи программы: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своевременно выявлять детей с трудностями адаптации, обусловленными задержкой психического развития;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 формирование положительной учебной мотивации ребенка;</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определять особые образовательные потребности детей с задержкой психического развития;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осуществлять индивидуально ориентированную психолого-педагогическую помощь детям с задержкой психического развития с учётом особенностей психического и (или) физического развития, индивидуальных возможностей детей (в соответствии с рекомендациями ЦПМПК);</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оказывать консультативную и методическую помощь родителям (законным представителям) детей с задержкой психического развития по психологическим, социальным, правовым и другим вопросам.</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Общая характеристика коррекционного курса</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proofErr w:type="gramStart"/>
      <w:r w:rsidRPr="00F658B4">
        <w:rPr>
          <w:rFonts w:ascii="Times New Roman" w:eastAsia="Times New Roman" w:hAnsi="Times New Roman" w:cs="Times New Roman"/>
          <w:color w:val="181818"/>
          <w:sz w:val="24"/>
          <w:szCs w:val="24"/>
          <w:lang w:eastAsia="ru-RU"/>
        </w:rPr>
        <w:t>Коррекционно-развивающие занятия направлены на развитие и совершенствование коммуникативных навыков, эмоционально-волевой, личностной сферы, познавательных процессов, пространственных представлений, формирование умственного плана действий и речевых функций, развитие произвольности психической деятельности.</w:t>
      </w:r>
      <w:proofErr w:type="gramEnd"/>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Содержание предложенных занятий способствует формированию умения работать самостоятельно и стимулирует активность.</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Формы работы:</w:t>
      </w:r>
      <w:r w:rsidRPr="00F658B4">
        <w:rPr>
          <w:rFonts w:ascii="Times New Roman" w:eastAsia="Times New Roman" w:hAnsi="Times New Roman" w:cs="Times New Roman"/>
          <w:i/>
          <w:iCs/>
          <w:color w:val="181818"/>
          <w:sz w:val="24"/>
          <w:szCs w:val="24"/>
          <w:lang w:eastAsia="ru-RU"/>
        </w:rPr>
        <w:t> </w:t>
      </w:r>
      <w:proofErr w:type="gramStart"/>
      <w:r w:rsidRPr="00F658B4">
        <w:rPr>
          <w:rFonts w:ascii="Times New Roman" w:eastAsia="Times New Roman" w:hAnsi="Times New Roman" w:cs="Times New Roman"/>
          <w:color w:val="181818"/>
          <w:sz w:val="24"/>
          <w:szCs w:val="24"/>
          <w:lang w:eastAsia="ru-RU"/>
        </w:rPr>
        <w:t>индивидуальная</w:t>
      </w:r>
      <w:proofErr w:type="gramEnd"/>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при необходимости в группе детей из четырех-пяти</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человек.</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Методы, используемые при реализации программы:</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сказкотерапия,</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психогимнастика,</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релаксация, игротерапия, арт-терапия.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Виды деятельности:</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игра,</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беседа,</w:t>
      </w:r>
      <w:r w:rsidRPr="00F658B4">
        <w:rPr>
          <w:rFonts w:ascii="Times New Roman" w:eastAsia="Times New Roman" w:hAnsi="Times New Roman" w:cs="Times New Roman"/>
          <w:i/>
          <w:iCs/>
          <w:color w:val="181818"/>
          <w:sz w:val="24"/>
          <w:szCs w:val="24"/>
          <w:lang w:eastAsia="ru-RU"/>
        </w:rPr>
        <w:t> </w:t>
      </w:r>
      <w:r w:rsidRPr="00F658B4">
        <w:rPr>
          <w:rFonts w:ascii="Times New Roman" w:eastAsia="Times New Roman" w:hAnsi="Times New Roman" w:cs="Times New Roman"/>
          <w:color w:val="181818"/>
          <w:sz w:val="24"/>
          <w:szCs w:val="24"/>
          <w:lang w:eastAsia="ru-RU"/>
        </w:rPr>
        <w:t>проблемно-ценностное общение.</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Принципы реализации программы: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Принцип приоритетности интересов обучающегося определяет отношение педагогов к помощи в развитии ребенку с учетом его индивидуальных образовательных потребностей. Принцип системности - обеспечивает единство всех элементов психологической и педагогической коррекционной работы: цели и задач, направлений осуществления и содержания, форм, методов и приемов организации, взаимодействия участников.</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Принцип непрерывности обеспечивает проведение коррекционной психологической работы на всем протяжении обучения школьников с учетом изменений в их личности.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proofErr w:type="gramStart"/>
      <w:r w:rsidRPr="00F658B4">
        <w:rPr>
          <w:rFonts w:ascii="Times New Roman" w:eastAsia="Times New Roman" w:hAnsi="Times New Roman" w:cs="Times New Roman"/>
          <w:color w:val="181818"/>
          <w:sz w:val="24"/>
          <w:szCs w:val="24"/>
          <w:lang w:eastAsia="ru-RU"/>
        </w:rP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roofErr w:type="gramEnd"/>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Описание места коррекционного курса в учебном плане</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Данная коррекционно-развивающая программа для детей с ЗПР рассчитана на 4 года обучения. Объем программы составляет 30 часов в 1 классе, 30 часов во 2-4 классах (по 1 часу в неделю). Программа может быть использована как целиком, так и в качестве отдельно взятых блоков для отработки тех навыков, которые наиболее показаны учащемуся. Продолжительность занятия – 35-40 минут.</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Структура занятия: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Материал каждого занятия рассчитан на 35минут.</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1.Психогимнастика (1-2 минуты). Выполнение упражнений для улучшения мозговой деятельности является важной частью занятия. Исследования учёных убедительно доказывают, что под влиянием физических упражнений улучшаются показатели различных психических процессов, лежащих в основе творческой деятельности: увеличивается объём памяти, повышается устойчивость внимания, ускоряется решение элементарных интеллектуальных задач, убыстряются психомоторные процессы.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2.</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Разминка (3—5 минут). Основной задачей данного этапа является создание у ребят определённого положительного эмоционального фона, включение в работу. Поэтому вопросы разминки достаточно лёгкие, способные вызвать интерес и рассчитанные на сообразительность, быстроту реакции, окрашенные немалой долей юмора. Но они, же и подготавливают ребёнка к активной учебно-познавательной деятельности.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Тренировка психических механизмов, лежащих в основе познавательных способностей: памяти, внимания, воображения, мышления (10—15 минут). Задания, используемые, на этом этапе занятия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4.</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Весёлая переменка (3-5 минут). Динамическая пауза, проводимая на занятиях, не только развивает двигательную сферу ребёнка, но и способствует развитию умения выполнять несколько различных заданий одновременно.</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5.</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Логические поисковые задания (5-10 минут). </w:t>
      </w:r>
      <w:proofErr w:type="gramStart"/>
      <w:r w:rsidRPr="00F658B4">
        <w:rPr>
          <w:rFonts w:ascii="Times New Roman" w:eastAsia="Times New Roman" w:hAnsi="Times New Roman" w:cs="Times New Roman"/>
          <w:color w:val="181818"/>
          <w:sz w:val="24"/>
          <w:szCs w:val="24"/>
          <w:lang w:eastAsia="ru-RU"/>
        </w:rPr>
        <w:t>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w:t>
      </w:r>
      <w:proofErr w:type="gramEnd"/>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6.</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Графический диктант, штриховка (5-10 минут).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активизируются творческие способности или решение нестандартных задач.</w:t>
      </w:r>
    </w:p>
    <w:p w:rsidR="00D52EC0" w:rsidRPr="00F658B4" w:rsidRDefault="00D52EC0" w:rsidP="00D52EC0">
      <w:pPr>
        <w:shd w:val="clear" w:color="auto" w:fill="FFFFFF"/>
        <w:spacing w:after="0" w:line="315" w:lineRule="atLeast"/>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7.</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Рефлексия. Занятия проходят во внеурочное время один раз в неделю. Занятия можно проводить в группах по 4-5 человек. Помещение для занятий должно быть достаточно большим, чтобы можно было не только поставить столы для всех учеников, но и проводить подвижные игры.</w:t>
      </w:r>
    </w:p>
    <w:p w:rsidR="00D52EC0" w:rsidRPr="00F658B4" w:rsidRDefault="00D52EC0" w:rsidP="00D52EC0">
      <w:pPr>
        <w:shd w:val="clear" w:color="auto" w:fill="FFFFFF"/>
        <w:spacing w:after="0" w:line="315" w:lineRule="atLeast"/>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 </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Описание ценностных ориентиров содержания коррекционного курса</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Формирование психологических условий развития общения, сотрудничества на основе:</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уважения к окружающим – умения слушать и слышать партнера, признать право каждого на собственное мнение и принимать решения с учетом позиций всех участников;</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Развитие ценностно-смысловой сферы личности на основе общечеловеческих принципов нравственности и гуманизма:</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принятия и уважения ценностей семьи и образовательного учреждения, коллектива и общества и стремления следовать им;</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Развитие умения учиться как первого шага к самообразованию и самовоспитанию, а именно:</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широких познавательных интересов, инициативы и любознательности, мотивов познания и творчества;</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умения учиться и способности к организации своей деятельности (планированию, контролю, оценке);</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Развитие самостоятельности, инициативы и ответственности личности как условия ее самоактуализации:</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самоуважения и эмоционально-положительного отношения к самому себе, готовности открыто выражать и отстаивать свою позицию, критичности к своим поступкам и умения их адекватно их оценивать;</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готовности к самостоятельным поступкам и действиям, ответственности за их результаты;</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целеустремленности и настойчивости в достижении целей, готовности к преодолению трудностей и жизненного оптимизма.</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Личностные, предметные, метапредметные результаты освоения коррекционного курса</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Личностными результатами являются следующие знания и умения:</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Оценивать поступки людей, уметь соотносить поступки и события с принятыми этическими принципами,</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Знание моральных норм;</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познавательных интересов;</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Становление сферы регуляции.</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Средством достижения этих результатов служат: игры и задания, развивающие психологические процессы; развитие смыслообразования, развитие самопознания, психотерапевтические сказки.</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Метапредметными результатами является формирование УУД:</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Регулятивные УУД</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Определить и формулировать цель деятельности на занятиях с помощью учителя;</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Проговаривать последовательность действий на занятиях;</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Учиться высказывать свое предположение (версию);</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Учиться работать по предложенному учителем плану.</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Средством формирования </w:t>
      </w:r>
      <w:proofErr w:type="gramStart"/>
      <w:r w:rsidRPr="00F658B4">
        <w:rPr>
          <w:rFonts w:ascii="Times New Roman" w:eastAsia="Times New Roman" w:hAnsi="Times New Roman" w:cs="Times New Roman"/>
          <w:color w:val="181818"/>
          <w:sz w:val="24"/>
          <w:szCs w:val="24"/>
          <w:lang w:eastAsia="ru-RU"/>
        </w:rPr>
        <w:t>регулятивных</w:t>
      </w:r>
      <w:proofErr w:type="gramEnd"/>
      <w:r w:rsidRPr="00F658B4">
        <w:rPr>
          <w:rFonts w:ascii="Times New Roman" w:eastAsia="Times New Roman" w:hAnsi="Times New Roman" w:cs="Times New Roman"/>
          <w:color w:val="181818"/>
          <w:sz w:val="24"/>
          <w:szCs w:val="24"/>
          <w:lang w:eastAsia="ru-RU"/>
        </w:rPr>
        <w:t xml:space="preserve"> УУД служит технология психологического саморегулирования.</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Познавательные УУД:</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Познание внутреннего мира личности через рассказы, игры, сказки;</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Умение находить ответы на вопросы;</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Делать выводы в результате совместной работы класса с учителем.</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Средством формирования </w:t>
      </w:r>
      <w:proofErr w:type="gramStart"/>
      <w:r w:rsidRPr="00F658B4">
        <w:rPr>
          <w:rFonts w:ascii="Times New Roman" w:eastAsia="Times New Roman" w:hAnsi="Times New Roman" w:cs="Times New Roman"/>
          <w:color w:val="181818"/>
          <w:sz w:val="24"/>
          <w:szCs w:val="24"/>
          <w:lang w:eastAsia="ru-RU"/>
        </w:rPr>
        <w:t>познавательных</w:t>
      </w:r>
      <w:proofErr w:type="gramEnd"/>
      <w:r w:rsidRPr="00F658B4">
        <w:rPr>
          <w:rFonts w:ascii="Times New Roman" w:eastAsia="Times New Roman" w:hAnsi="Times New Roman" w:cs="Times New Roman"/>
          <w:color w:val="181818"/>
          <w:sz w:val="24"/>
          <w:szCs w:val="24"/>
          <w:lang w:eastAsia="ru-RU"/>
        </w:rPr>
        <w:t xml:space="preserve"> УУД служат логические, проблемные задания.</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Коммуникативные УУД:</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Оформлять свои мысли в устной и письменной форме;</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Слушать и понимать речь других;</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Договариваться с одноклассниками о правилах поведения и общения и следовать им;</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Учиться работать в паре, в группе (выполнять различные роли: лидера, исполнителя).</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Средством формирования коммуникативных УУД служит продуктивное взаимодействие и сотрудничество со сверстниками и взрослыми; умение слушать и вступать в диалог, участвовать в коллективном решении проблем, интегрироваться в группу сверстников.</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 концу обучения в 1 классе учащиеся должны </w:t>
      </w:r>
      <w:r w:rsidRPr="00F658B4">
        <w:rPr>
          <w:rFonts w:ascii="Times New Roman" w:eastAsia="Times New Roman" w:hAnsi="Times New Roman" w:cs="Times New Roman"/>
          <w:b/>
          <w:bCs/>
          <w:color w:val="181818"/>
          <w:sz w:val="24"/>
          <w:szCs w:val="24"/>
          <w:lang w:eastAsia="ru-RU"/>
        </w:rPr>
        <w:t>уметь: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Ориентироваться в пространстве листа, правильно называть направления вправо, влево, вверх, вниз и т.п.</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Правильно анализировать и копировать образец без ошибок.</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proofErr w:type="gramStart"/>
      <w:r w:rsidRPr="00F658B4">
        <w:rPr>
          <w:rFonts w:ascii="Arial" w:eastAsia="Times New Roman" w:hAnsi="Arial" w:cs="Arial"/>
          <w:color w:val="181818"/>
          <w:sz w:val="21"/>
          <w:szCs w:val="21"/>
          <w:lang w:eastAsia="ru-RU"/>
        </w:rPr>
        <w:t>Верно</w:t>
      </w:r>
      <w:proofErr w:type="gramEnd"/>
      <w:r w:rsidRPr="00F658B4">
        <w:rPr>
          <w:rFonts w:ascii="Arial" w:eastAsia="Times New Roman" w:hAnsi="Arial" w:cs="Arial"/>
          <w:color w:val="181818"/>
          <w:sz w:val="21"/>
          <w:szCs w:val="21"/>
          <w:lang w:eastAsia="ru-RU"/>
        </w:rPr>
        <w:t xml:space="preserve"> выполнять словесные указания взрослого.</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Правильно воспринимать, называть фигуры, эмоции, цвета.</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Работать в команде.</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Проявлять устойчивость внимания при выполнении заданий, концентрировать, переключать, распределять, зрительно анализировать.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Запоминать на достаточном уровне слуховой, зрительный материал.</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Успешно выполнять самостоятельно задания, ранее выполнявшиеся, но другие по оформлению.</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 </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 концу обучения во 2 классе учащиеся должны </w:t>
      </w:r>
      <w:r w:rsidRPr="00F658B4">
        <w:rPr>
          <w:rFonts w:ascii="Times New Roman" w:eastAsia="Times New Roman" w:hAnsi="Times New Roman" w:cs="Times New Roman"/>
          <w:b/>
          <w:bCs/>
          <w:color w:val="181818"/>
          <w:sz w:val="24"/>
          <w:szCs w:val="24"/>
          <w:lang w:eastAsia="ru-RU"/>
        </w:rPr>
        <w:t>уметь: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и называть закономерность в расположении предметов, достраивать логический ряд в соответствии с заданным принципом, самостоятельно составлять элементарную закономерность.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Называть несколько вариантов лишнего предмета среди группы однородных, обосновывая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принцип группировки предметов, давать обобщенное название данным предметам.</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сходства и различие предметов (по цвету, форме, размеру, базовому понятию, функциональному назначению и т. д.)</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Уметь определять причинно - следственные связи, распознавать заведомо ложные фразы, исправлять аналогичность, обосновывать свое мнение;</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Выделять существенные признаки предмета, объяснять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Называть положительные и отрицательные качества характера.</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Проявлять быстроту реакции при выборе правильного ответа среди нескольких предложенных.</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Запоминать не менее 8 пар слов, связанных между собой по смыслу, и не менее 5 пар, явно не связанных между собой по смыслу после однократного прослушивания.</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Соотносить сюжет и пословицу, выражающую его основную мысль.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Свободно ориентироваться в пространстве, оперируя понятиями: «вверх наискосок справа налево», «вниз наискосок справа налево» и т. д.</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Уметь выделять существенные признаки предмета, объяснять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Называть несколько вариантов лишнего предмета среди группы однородных, обосновывая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Выражать словами чувства, которые испытывает герой произведения.</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proofErr w:type="gramStart"/>
      <w:r w:rsidRPr="00F658B4">
        <w:rPr>
          <w:rFonts w:ascii="Arial" w:eastAsia="Times New Roman" w:hAnsi="Arial" w:cs="Arial"/>
          <w:color w:val="181818"/>
          <w:sz w:val="21"/>
          <w:szCs w:val="21"/>
          <w:lang w:eastAsia="ru-RU"/>
        </w:rPr>
        <w:t>Высказывать свое отношение</w:t>
      </w:r>
      <w:proofErr w:type="gramEnd"/>
      <w:r w:rsidRPr="00F658B4">
        <w:rPr>
          <w:rFonts w:ascii="Arial" w:eastAsia="Times New Roman" w:hAnsi="Arial" w:cs="Arial"/>
          <w:color w:val="181818"/>
          <w:sz w:val="21"/>
          <w:szCs w:val="21"/>
          <w:lang w:eastAsia="ru-RU"/>
        </w:rPr>
        <w:t xml:space="preserve"> к происходящему, делиться впечатлениями.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i/>
          <w:iCs/>
          <w:color w:val="181818"/>
          <w:sz w:val="24"/>
          <w:szCs w:val="24"/>
          <w:lang w:eastAsia="ru-RU"/>
        </w:rPr>
        <w:t> </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 концу обучения в 3 классе учащиеся должны </w:t>
      </w:r>
      <w:r w:rsidRPr="00F658B4">
        <w:rPr>
          <w:rFonts w:ascii="Times New Roman" w:eastAsia="Times New Roman" w:hAnsi="Times New Roman" w:cs="Times New Roman"/>
          <w:b/>
          <w:bCs/>
          <w:color w:val="181818"/>
          <w:sz w:val="24"/>
          <w:szCs w:val="24"/>
          <w:lang w:eastAsia="ru-RU"/>
        </w:rPr>
        <w:t>уметь: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и называть закономерность в расположении предметов, достраивать логический ряд в соответствии с заданным принципом, самостоятельно составлять элементарную закономерность.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Называть несколько вариантов лишнего предмета среди группы однородных, обосновывая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принцип группировки предметов, давать обобщенное название данным предметам.</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Находить сходства и различие предметов (по цвету, форме, размеру, базовому понятию, функциональному назначению и т. д.)</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Уметь определять причинно - следственные связи, распознавать заведомо ложные фразы, исправлять аналогичность, обосновывать своѐ мнение;</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Выделять существенные признаки предмета, объяснять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Называть положительные и отрицательные качества характера.</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Проявлять быстроту реакции при выборе правильного ответа среди нескольких предложенных.</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Запоминать не менее 8 пар слов, связанных между собой по смыслу, и не менее 5 пар, явно не связанных между собой по смыслу после однократного прослушивания.</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lastRenderedPageBreak/>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Соотносить сюжет и пословицу, выражающую его основную мысль.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Свободно ориентироваться в пространстве, оперируя понятиями: «вверх наискосок справа налево», «вниз наискосок справа налево» и т. д.</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Составлять рассказ на заданную тему, придумывать продолжение ситуации, сочинять сказки на новый лад.</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Уметь выделять существенные признаки предмета, объяснять свой выбор; Называть несколько вариантов лишнего предмета среди группы однородных, </w:t>
      </w:r>
      <w:r w:rsidRPr="00F658B4">
        <w:rPr>
          <w:rFonts w:ascii="Arial" w:eastAsia="Times New Roman" w:hAnsi="Arial" w:cs="Arial"/>
          <w:noProof/>
          <w:color w:val="181818"/>
          <w:sz w:val="21"/>
          <w:szCs w:val="21"/>
          <w:lang w:eastAsia="ru-RU"/>
        </w:rPr>
        <w:drawing>
          <wp:inline distT="0" distB="0" distL="0" distR="0">
            <wp:extent cx="238125" cy="9525"/>
            <wp:effectExtent l="0" t="0" r="0" b="0"/>
            <wp:docPr id="2" name="Рисунок 2" descr="https://documents.infourok.ru/af74015c-4eb6-48ed-b77c-794c1636eb6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af74015c-4eb6-48ed-b77c-794c1636eb69/0/image001.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 cy="9525"/>
                    </a:xfrm>
                    <a:prstGeom prst="rect">
                      <a:avLst/>
                    </a:prstGeom>
                    <a:noFill/>
                    <a:ln>
                      <a:noFill/>
                    </a:ln>
                  </pic:spPr>
                </pic:pic>
              </a:graphicData>
            </a:graphic>
          </wp:inline>
        </w:drawing>
      </w:r>
      <w:r w:rsidRPr="00F658B4">
        <w:rPr>
          <w:rFonts w:ascii="Arial" w:eastAsia="Times New Roman" w:hAnsi="Arial" w:cs="Arial"/>
          <w:color w:val="181818"/>
          <w:sz w:val="21"/>
          <w:szCs w:val="21"/>
          <w:lang w:eastAsia="ru-RU"/>
        </w:rPr>
        <w:t>обосновывая свой выбор.</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Выражать словами чувства, которые испытывает герой произведения.</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proofErr w:type="gramStart"/>
      <w:r w:rsidRPr="00F658B4">
        <w:rPr>
          <w:rFonts w:ascii="Arial" w:eastAsia="Times New Roman" w:hAnsi="Arial" w:cs="Arial"/>
          <w:color w:val="181818"/>
          <w:sz w:val="21"/>
          <w:szCs w:val="21"/>
          <w:lang w:eastAsia="ru-RU"/>
        </w:rPr>
        <w:t>Высказывать свое отношение</w:t>
      </w:r>
      <w:proofErr w:type="gramEnd"/>
      <w:r w:rsidRPr="00F658B4">
        <w:rPr>
          <w:rFonts w:ascii="Arial" w:eastAsia="Times New Roman" w:hAnsi="Arial" w:cs="Arial"/>
          <w:color w:val="181818"/>
          <w:sz w:val="21"/>
          <w:szCs w:val="21"/>
          <w:lang w:eastAsia="ru-RU"/>
        </w:rPr>
        <w:t xml:space="preserve"> к происходящему.</w:t>
      </w:r>
    </w:p>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К концу обучения в 4 классе обучающиеся должны </w:t>
      </w:r>
      <w:r w:rsidRPr="00F658B4">
        <w:rPr>
          <w:rFonts w:ascii="Times New Roman" w:eastAsia="Times New Roman" w:hAnsi="Times New Roman" w:cs="Times New Roman"/>
          <w:b/>
          <w:bCs/>
          <w:color w:val="181818"/>
          <w:sz w:val="24"/>
          <w:szCs w:val="24"/>
          <w:lang w:eastAsia="ru-RU"/>
        </w:rPr>
        <w:t>уметь:</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 xml:space="preserve">Рефлексировать (видеть проблему; анализировать </w:t>
      </w:r>
      <w:proofErr w:type="gramStart"/>
      <w:r w:rsidRPr="00F658B4">
        <w:rPr>
          <w:rFonts w:ascii="Arial" w:eastAsia="Times New Roman" w:hAnsi="Arial" w:cs="Arial"/>
          <w:color w:val="181818"/>
          <w:sz w:val="21"/>
          <w:szCs w:val="21"/>
          <w:lang w:eastAsia="ru-RU"/>
        </w:rPr>
        <w:t>сделанное</w:t>
      </w:r>
      <w:proofErr w:type="gramEnd"/>
      <w:r w:rsidRPr="00F658B4">
        <w:rPr>
          <w:rFonts w:ascii="Arial" w:eastAsia="Times New Roman" w:hAnsi="Arial" w:cs="Arial"/>
          <w:color w:val="181818"/>
          <w:sz w:val="21"/>
          <w:szCs w:val="21"/>
          <w:lang w:eastAsia="ru-RU"/>
        </w:rPr>
        <w:t xml:space="preserve"> – почему получилось, почему не получилось, видеть трудности, ошибки);</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Целеполагать (ставить и удерживать цели);</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Планировать (составлять план своей деятельности);</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Моделировать (представлять способ действия в виде модели-схемы, выделяя все существенное и главное);</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Проявлять инициативу при поиске способа (способов) решения задачи;</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181818"/>
          <w:sz w:val="21"/>
          <w:szCs w:val="21"/>
          <w:lang w:eastAsia="ru-RU"/>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Содержание коррекционного курса</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i/>
          <w:iCs/>
          <w:color w:val="181818"/>
          <w:sz w:val="24"/>
          <w:szCs w:val="24"/>
          <w:lang w:eastAsia="ru-RU"/>
        </w:rPr>
        <w:t>1 класс (30 ч.)</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Знакомство. Правила поведения на занятиях, обсуждение и принятие правил и санкций за несоблюдение. Развитие произвольности. Развитие саморегуляции. Развитие эмоционально-волевой сферы. Развитие учебных навыков. Развитие зрительного и пространственного восприятия. Развитие зрительно-моторной координации, звукобуквенного анализа и графических навыков. Развитие мелкой моторики. Развитие межполушарного взаимодействия. Развитие зрительной памяти. Развитие слуховой памяти. Развитие двигательной памяти. Развитие смысловой памяти. Развитие общей осведомленности. Развитие временных понятий. Развитие зрительно-перцептивного восприятия. Формирование восприятия отдельных свой</w:t>
      </w:r>
      <w:proofErr w:type="gramStart"/>
      <w:r w:rsidRPr="00F658B4">
        <w:rPr>
          <w:rFonts w:ascii="Times New Roman" w:eastAsia="Times New Roman" w:hAnsi="Times New Roman" w:cs="Times New Roman"/>
          <w:color w:val="181818"/>
          <w:sz w:val="24"/>
          <w:szCs w:val="24"/>
          <w:lang w:eastAsia="ru-RU"/>
        </w:rPr>
        <w:t>ств пр</w:t>
      </w:r>
      <w:proofErr w:type="gramEnd"/>
      <w:r w:rsidRPr="00F658B4">
        <w:rPr>
          <w:rFonts w:ascii="Times New Roman" w:eastAsia="Times New Roman" w:hAnsi="Times New Roman" w:cs="Times New Roman"/>
          <w:color w:val="181818"/>
          <w:sz w:val="24"/>
          <w:szCs w:val="24"/>
          <w:lang w:eastAsia="ru-RU"/>
        </w:rPr>
        <w:t>едметов по форме. Развитие объема, переключения, концентрации и распределения внимания. Развитие зрительного внимания. Развитие слухового внимания. Развитие устойчивости внимания. Развитие произвольного внимания. Развитие наглядно-образного мышления. Развитие словарного запаса. Развитие вербально-логического мышления. Развитие понятийного мышления. Развитие мыслительной операции сравнения. Развитие способности выделять существенные признаки. Развитие классификации. Развитие обобщения. Развитие мыслительной операции аналогии. Развитие абстрактно-логического мышления. Развитие самоуважения и самосознания. Развитие навыков сотрудничества со сверстниками.</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i/>
          <w:iCs/>
          <w:color w:val="181818"/>
          <w:sz w:val="24"/>
          <w:szCs w:val="24"/>
          <w:lang w:eastAsia="ru-RU"/>
        </w:rPr>
        <w:t>2 класс (30 ч.)</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Продолжение знакомства. Обсуждение и корректировка правил поведения и санкций на занятиях. Развитие общей осведомленности. Развитие самоуважения и самосознания. Развитие навыков сотрудничества со сверстниками. Развитие способности к самоконтролю.</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Развитие словарного запаса. Развитие вербального мышления - скорости, гибкости. Развитие понятийного мышления. Развитие вербальной беглости, Развитие умения </w:t>
      </w:r>
      <w:r w:rsidRPr="00F658B4">
        <w:rPr>
          <w:rFonts w:ascii="Times New Roman" w:eastAsia="Times New Roman" w:hAnsi="Times New Roman" w:cs="Times New Roman"/>
          <w:color w:val="181818"/>
          <w:sz w:val="24"/>
          <w:szCs w:val="24"/>
          <w:lang w:eastAsia="ru-RU"/>
        </w:rPr>
        <w:lastRenderedPageBreak/>
        <w:t>анализировать написанные слова. Развитие способности к анализу, конкретизации, установлению сходства. Развитие способностей производить синтез, анализ, установление сходства и различий. Формирование способности давать определение понятий, умение производить доказательство. Развитие способностей устанавливать различия, оперировать мысленно образами и понятиями. Развитие зрительной памяти. Развитие слуховой памяти. Развитие двигательной памяти. Развитие смысловой памяти. Развитие объема, переключения, концентрации и распределения внимания. Развитие целенаправленного внимания. Расширение объема внимания. Развитие активного внимания. Развитие навыков группировки предметов по форме, выделения целого из части и части из целого. Развитие слухового и тактильного восприятия чисел. Развитие эмоционально-волевой сферы.</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i/>
          <w:iCs/>
          <w:color w:val="181818"/>
          <w:sz w:val="24"/>
          <w:szCs w:val="24"/>
          <w:lang w:eastAsia="ru-RU"/>
        </w:rPr>
        <w:t>3 класс (30 ч.)</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Продолжение знакомства. Обсуждение и корректировка правил поведения и санкций на занятиях. Формирование положительного эмоционального общения со сверстниками. Развитие вербального мышления - скорости, гибкости. Развитие понятийного мышления. Развитие словарного запаса. Развитие способности к вербальному анализу, умению осуществлять доказательства. Развитие способности оперировать образами и понятиями. Развитие способности давать определение понятий, умение производить доказательство. Изменение привычных временных связей. Развитие абстрактно-логического мышления. Развитие зрительной памяти. Развитие слуховой памяти. Развитие двигательной памяти. Развитие смысловой памяти. Увеличение уровня развития внимания. Тренировка концентрации внимания. Тренировка переключения внимания. Повышение уровня восприятия пространственного расположения предметов. Развитие восприятия длительности временного интервала; развитие наблюдательности. Развитие эмоционально-волевой сферы.</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i/>
          <w:iCs/>
          <w:color w:val="181818"/>
          <w:sz w:val="24"/>
          <w:szCs w:val="24"/>
          <w:lang w:eastAsia="ru-RU"/>
        </w:rPr>
        <w:t>4 класс (30 ч.)</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Продолжение знакомства. Обсуждение и корректировка правил поведения и санкций на занятиях. Развитие словарного запаса. Развитие гибкости и самостоятельности мышления. Развитие творческого воображения. Изменение привычных пространственных связей, связей общности и связей преобразования действий. Развитие креативности.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Развитие понятийного мышления. Развитие абстрактно-логического мышления. Тренировка распределения и избирательности внимания. Усиление концентрации слухового внимания. Совершенствование зрительного анализа. Формирование умения работы с наложенным изображение и зашумлением изображения. Развитие зрительной памяти. Развитие слуховой памяти. Развитие двигательной памяти. Развитие смысловой памяти. Развитие взаимодействия; развитие внимания, связанного с координацией слухового и зрительного анализаторов; развитие логического мышления. Развитие взаимодействия; развитие внимания, связанного с координацией слухового и зрительного анализаторов. Развитие мотива достижения успеха и снижение мотивации избегания неудачи. Развитие эмоционально-волевой сферы.</w:t>
      </w:r>
    </w:p>
    <w:p w:rsidR="00D52EC0" w:rsidRPr="00F658B4" w:rsidRDefault="00D52EC0" w:rsidP="00D52EC0">
      <w:pPr>
        <w:shd w:val="clear" w:color="auto" w:fill="FFFFFF"/>
        <w:spacing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W w:w="9900" w:type="dxa"/>
        <w:tblInd w:w="10" w:type="dxa"/>
        <w:tblCellMar>
          <w:left w:w="0" w:type="dxa"/>
          <w:right w:w="0" w:type="dxa"/>
        </w:tblCellMar>
        <w:tblLook w:val="04A0"/>
      </w:tblPr>
      <w:tblGrid>
        <w:gridCol w:w="6252"/>
        <w:gridCol w:w="1686"/>
        <w:gridCol w:w="1962"/>
      </w:tblGrid>
      <w:tr w:rsidR="00D52EC0" w:rsidRPr="00F658B4" w:rsidTr="00D52EC0">
        <w:trPr>
          <w:trHeight w:val="695"/>
        </w:trPr>
        <w:tc>
          <w:tcPr>
            <w:tcW w:w="6379" w:type="dxa"/>
            <w:tcBorders>
              <w:top w:val="single" w:sz="8" w:space="0" w:color="000000"/>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Разделы</w:t>
            </w:r>
          </w:p>
        </w:tc>
        <w:tc>
          <w:tcPr>
            <w:tcW w:w="1701" w:type="dxa"/>
            <w:tcBorders>
              <w:top w:val="single" w:sz="8" w:space="0" w:color="000000"/>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(1 кл.)</w:t>
            </w:r>
          </w:p>
        </w:tc>
        <w:tc>
          <w:tcPr>
            <w:tcW w:w="1985" w:type="dxa"/>
            <w:tcBorders>
              <w:top w:val="single" w:sz="8" w:space="0" w:color="000000"/>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Количество часов (2-4 кл)</w:t>
            </w:r>
          </w:p>
        </w:tc>
      </w:tr>
      <w:tr w:rsidR="00D52EC0" w:rsidRPr="00F658B4" w:rsidTr="00D52EC0">
        <w:trPr>
          <w:trHeight w:val="266"/>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Психодиагностика</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52EC0" w:rsidRPr="00F658B4" w:rsidTr="00D52EC0">
        <w:trPr>
          <w:trHeight w:val="644"/>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Развитие произвольной регуляции познавательной деятельности</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r>
      <w:tr w:rsidR="00D52EC0" w:rsidRPr="00F658B4" w:rsidTr="00D52EC0">
        <w:trPr>
          <w:trHeight w:val="268"/>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пространственно-временных представлений</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r>
      <w:tr w:rsidR="00D52EC0" w:rsidRPr="00F658B4" w:rsidTr="00D52EC0">
        <w:trPr>
          <w:trHeight w:val="266"/>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Активизация познавательной деятельности</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r>
      <w:tr w:rsidR="00D52EC0" w:rsidRPr="00F658B4" w:rsidTr="00D52EC0">
        <w:trPr>
          <w:trHeight w:val="266"/>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произвольной регуляции поведения</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r>
      <w:tr w:rsidR="00D52EC0" w:rsidRPr="00F658B4" w:rsidTr="00D52EC0">
        <w:trPr>
          <w:trHeight w:val="644"/>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эмоционально-волевой сферы и компонентов личности</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r>
      <w:tr w:rsidR="00D52EC0" w:rsidRPr="00F658B4" w:rsidTr="00D52EC0">
        <w:trPr>
          <w:trHeight w:val="266"/>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Итоговая психодиагностика</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52EC0" w:rsidRPr="00F658B4" w:rsidTr="00D52EC0">
        <w:trPr>
          <w:trHeight w:val="268"/>
        </w:trPr>
        <w:tc>
          <w:tcPr>
            <w:tcW w:w="6379" w:type="dxa"/>
            <w:tcBorders>
              <w:top w:val="nil"/>
              <w:left w:val="single" w:sz="8" w:space="0" w:color="000000"/>
              <w:bottom w:val="single" w:sz="8" w:space="0" w:color="000000"/>
              <w:right w:val="single" w:sz="8" w:space="0" w:color="000000"/>
            </w:tcBorders>
            <w:vAlign w:val="bottom"/>
            <w:hideMark/>
          </w:tcPr>
          <w:p w:rsidR="00D52EC0" w:rsidRPr="00F658B4" w:rsidRDefault="00D52EC0" w:rsidP="00D52EC0">
            <w:pPr>
              <w:spacing w:after="0" w:line="240" w:lineRule="auto"/>
              <w:ind w:right="283"/>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Итого</w:t>
            </w:r>
          </w:p>
        </w:tc>
        <w:tc>
          <w:tcPr>
            <w:tcW w:w="1701"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30</w:t>
            </w:r>
          </w:p>
        </w:tc>
        <w:tc>
          <w:tcPr>
            <w:tcW w:w="1985"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30</w:t>
            </w:r>
          </w:p>
        </w:tc>
      </w:tr>
    </w:tbl>
    <w:p w:rsidR="00D52EC0" w:rsidRPr="00F658B4" w:rsidRDefault="00D52EC0" w:rsidP="00D52EC0">
      <w:pPr>
        <w:shd w:val="clear" w:color="auto" w:fill="FFFFFF"/>
        <w:spacing w:after="0" w:line="315" w:lineRule="atLeast"/>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52EC0" w:rsidRPr="00F658B4" w:rsidRDefault="00D52EC0" w:rsidP="00D52EC0">
      <w:pPr>
        <w:shd w:val="clear" w:color="auto" w:fill="FFFFFF"/>
        <w:spacing w:after="0" w:line="315" w:lineRule="atLeast"/>
        <w:ind w:firstLine="851"/>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Тематическое планирование с определением основных видов</w:t>
      </w:r>
    </w:p>
    <w:p w:rsidR="00D52EC0" w:rsidRPr="00F658B4" w:rsidRDefault="00D52EC0" w:rsidP="00D52EC0">
      <w:pPr>
        <w:shd w:val="clear" w:color="auto" w:fill="FFFFFF"/>
        <w:spacing w:after="0" w:line="315" w:lineRule="atLeast"/>
        <w:ind w:firstLine="851"/>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учебной деятельности (1 класс)</w:t>
      </w:r>
    </w:p>
    <w:p w:rsidR="00D52EC0" w:rsidRPr="00F658B4" w:rsidRDefault="00D52EC0" w:rsidP="00D52EC0">
      <w:pPr>
        <w:shd w:val="clear" w:color="auto" w:fill="FFFFFF"/>
        <w:spacing w:line="315" w:lineRule="atLeast"/>
        <w:ind w:firstLine="567"/>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Содержание программы варьируется и дифференцируется с учетом индивидуальных и типологических особенностей психофизического развития и индивидуальных возможностей обучающихся с ЗПР.</w:t>
      </w:r>
    </w:p>
    <w:tbl>
      <w:tblPr>
        <w:tblW w:w="9900" w:type="dxa"/>
        <w:tblCellMar>
          <w:left w:w="0" w:type="dxa"/>
          <w:right w:w="0" w:type="dxa"/>
        </w:tblCellMar>
        <w:tblLook w:val="04A0"/>
      </w:tblPr>
      <w:tblGrid>
        <w:gridCol w:w="695"/>
        <w:gridCol w:w="2484"/>
        <w:gridCol w:w="4968"/>
        <w:gridCol w:w="1753"/>
      </w:tblGrid>
      <w:tr w:rsidR="00D52EC0" w:rsidRPr="00F658B4" w:rsidTr="00D52EC0">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xml:space="preserve">№ </w:t>
            </w:r>
            <w:proofErr w:type="gramStart"/>
            <w:r w:rsidRPr="00F658B4">
              <w:rPr>
                <w:rFonts w:ascii="Times New Roman" w:eastAsia="Times New Roman" w:hAnsi="Times New Roman" w:cs="Times New Roman"/>
                <w:b/>
                <w:bCs/>
                <w:sz w:val="24"/>
                <w:szCs w:val="24"/>
                <w:lang w:eastAsia="ru-RU"/>
              </w:rPr>
              <w:t>п</w:t>
            </w:r>
            <w:proofErr w:type="gramEnd"/>
            <w:r w:rsidRPr="00F658B4">
              <w:rPr>
                <w:rFonts w:ascii="Times New Roman" w:eastAsia="Times New Roman" w:hAnsi="Times New Roman" w:cs="Times New Roman"/>
                <w:b/>
                <w:bCs/>
                <w:sz w:val="24"/>
                <w:szCs w:val="24"/>
                <w:lang w:eastAsia="ru-RU"/>
              </w:rPr>
              <w:t>/п</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Направление работы</w:t>
            </w:r>
          </w:p>
        </w:tc>
        <w:tc>
          <w:tcPr>
            <w:tcW w:w="48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Элементы содержания</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Кол-во</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часов</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Изучение эмоционально-</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волевой сферы.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пространственного восприятия.</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Знаковые таблицы.</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«Сравни картинки»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«Лицо загорает» (напряжение и расслабление мышц лица)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объема внимания, зрительной памяти.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узора по образцу.</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на буквенном материале – Найди слова и буквы.</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Таблицы Шульте - сосчитай по порядку (до 9, 25).</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этюд «На берегу моря» (психомышечная тренировка с фиксацией внимания на дыхании.</w:t>
            </w:r>
            <w:proofErr w:type="gramEnd"/>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внимания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и развитие эмоционально-волевой сферы.</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«Сравни картинки»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«Ножницы», «Замок»</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Беседа о жадности. Чтение сказки «Жадный кармашек».</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Этические сказки.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«Лицо загорает» (напряжение и расслабление мышц лица)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«Сон на берегу моря» (отдых)</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Тренировка смысловой памяти.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произвольной регуляции познавательной деятельности</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Воссоздание точечного узора по памяти.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(до 6 точек)</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Запоминание цепочки слов на заданную тематику (до 8-10слов).</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Запоминание текста по опорным словам.</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«Перемена погоды» (эмоции печали);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«Золотые капельки» (эмоции радости)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Развитие логических приемов </w:t>
            </w:r>
            <w:r w:rsidRPr="00F658B4">
              <w:rPr>
                <w:rFonts w:ascii="Times New Roman" w:eastAsia="Times New Roman" w:hAnsi="Times New Roman" w:cs="Times New Roman"/>
                <w:sz w:val="24"/>
                <w:szCs w:val="24"/>
                <w:lang w:eastAsia="ru-RU"/>
              </w:rPr>
              <w:lastRenderedPageBreak/>
              <w:t>запоминания.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слуховой памяти.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Знакомство с приемами: группировка, классификация, планирование.</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Графическое изображение настроение, отреагирование негативизма.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Пары слов для запоминания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кинестетическим песком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10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переключения и распределения внимания.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и развитие эмоционально-волевой сферы.</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«Зеленые полянки».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«Сложи квадрат».</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«Что там происходит?»</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мышление, логики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базовых эмоций, умения общаться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Игра «Комплименты».</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«Найди отличия».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«Четвертый лишний».</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«Продолжи ряд».</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«Закономерности» и пр.</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Игра «Зеркало».</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Рефлексия занятия этюд «Котята».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пространственной ориентировки, внимания, скорости реакции.</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Игра «Муха».</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Игра «Найди пару».</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Игры на развитие быстроты и точности при действии </w:t>
            </w:r>
            <w:proofErr w:type="gramStart"/>
            <w:r w:rsidRPr="00F658B4">
              <w:rPr>
                <w:rFonts w:ascii="Times New Roman" w:eastAsia="Times New Roman" w:hAnsi="Times New Roman" w:cs="Times New Roman"/>
                <w:sz w:val="24"/>
                <w:szCs w:val="24"/>
                <w:lang w:eastAsia="ru-RU"/>
              </w:rPr>
              <w:t>наглядных</w:t>
            </w:r>
            <w:proofErr w:type="gramEnd"/>
            <w:r w:rsidRPr="00F658B4">
              <w:rPr>
                <w:rFonts w:ascii="Times New Roman" w:eastAsia="Times New Roman" w:hAnsi="Times New Roman" w:cs="Times New Roman"/>
                <w:sz w:val="24"/>
                <w:szCs w:val="24"/>
                <w:lang w:eastAsia="ru-RU"/>
              </w:rPr>
              <w:t xml:space="preserve"> звуковых или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вербальных сигналов.</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13-14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и развитие эмоционально-волевой сферы.</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«Страшная сказка».</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страхов.</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Беседа о  видении детьми себя в будущем. Графическое изображение будущего.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пространственной и временной ориентировки.</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Формирование умения определять время по часам (игры Никитина).</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умения ориентироваться во времени.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«Игра с камешками»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аналитико-синтетической деятельности, самоконтроля.</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Веселые задачки.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Лабиринты.</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Кроссворд</w:t>
            </w:r>
            <w:proofErr w:type="gramEnd"/>
            <w:r w:rsidRPr="00F658B4">
              <w:rPr>
                <w:rFonts w:ascii="Times New Roman" w:eastAsia="Times New Roman" w:hAnsi="Times New Roman" w:cs="Times New Roman"/>
                <w:sz w:val="24"/>
                <w:szCs w:val="24"/>
                <w:lang w:eastAsia="ru-RU"/>
              </w:rPr>
              <w:t xml:space="preserve"> «Какие сказки живут в домике?»</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«Что слышно?» (игра на внимание)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логического мышления</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связного текста  по сюжетным картинкам»</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«Цепочки из названий»</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«Лицо загорает» (напряжение и расслабление мышц лица)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мышления.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общей и мелкой моторики.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связного текста  по сюжетным картинкам»</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Лабиринты.</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Графический диктант.</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узора по образцу.</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19-20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произвольной регуляции поведения, эмоционально волевой сферы</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Сказки: «О старом платочке», «Маленькая табуреточка». Беседа о чувствах человека: </w:t>
            </w:r>
            <w:proofErr w:type="gramStart"/>
            <w:r w:rsidRPr="00F658B4">
              <w:rPr>
                <w:rFonts w:ascii="Times New Roman" w:eastAsia="Times New Roman" w:hAnsi="Times New Roman" w:cs="Times New Roman"/>
                <w:sz w:val="24"/>
                <w:szCs w:val="24"/>
                <w:lang w:eastAsia="ru-RU"/>
              </w:rPr>
              <w:t>веселый</w:t>
            </w:r>
            <w:proofErr w:type="gramEnd"/>
            <w:r w:rsidRPr="00F658B4">
              <w:rPr>
                <w:rFonts w:ascii="Times New Roman" w:eastAsia="Times New Roman" w:hAnsi="Times New Roman" w:cs="Times New Roman"/>
                <w:sz w:val="24"/>
                <w:szCs w:val="24"/>
                <w:lang w:eastAsia="ru-RU"/>
              </w:rPr>
              <w:t>, грустный, разочарованный, обиженный, расстроенный и т.д.</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Развитие адекватной реакции на события, </w:t>
            </w:r>
            <w:r w:rsidRPr="00F658B4">
              <w:rPr>
                <w:rFonts w:ascii="Times New Roman" w:eastAsia="Times New Roman" w:hAnsi="Times New Roman" w:cs="Times New Roman"/>
                <w:sz w:val="24"/>
                <w:szCs w:val="24"/>
                <w:lang w:eastAsia="ru-RU"/>
              </w:rPr>
              <w:lastRenderedPageBreak/>
              <w:t>контроля над своими чувствами.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2</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21</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воображения, способности к саморасслаблению.</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«Лиса и заяц», «Кулак-ребро-ладонь».</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Я - скульптор.</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«Лиса и заяц», «Кулак-ребро-ладонь»</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слуховой памяти. Развитие пространственной ориентировки</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Игры и упражнения </w:t>
            </w:r>
            <w:proofErr w:type="gramStart"/>
            <w:r w:rsidRPr="00F658B4">
              <w:rPr>
                <w:rFonts w:ascii="Times New Roman" w:eastAsia="Times New Roman" w:hAnsi="Times New Roman" w:cs="Times New Roman"/>
                <w:sz w:val="24"/>
                <w:szCs w:val="24"/>
                <w:lang w:eastAsia="ru-RU"/>
              </w:rPr>
              <w:t>на</w:t>
            </w:r>
            <w:proofErr w:type="gramEnd"/>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слуховой  памяти.</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Пары слов для запоминания.</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по точкам. Работа с уникубом.</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мышление. Развитие базовых эмоций, умения общаться</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«Найди отличия».</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«Четвертый лишний».</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«Продолжи ряд».</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«Закономерности» и пр.</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этюд «На берегу моря»</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эмоций.</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Маска настроения.</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творческих способностей. Развитие воображения.</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умения видеть в нарисованных фигурах реальные предметы.</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«Рисование с помощью шаблонов»; аппликация из цветной бумаги в виде сюжета из геометрических  фигур.</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памяти и мышления.</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на развитие быстроты и точности при действии наглядных звуковых или вербальных сигналов.</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 развитие всех видов памяти, наглядно-образного мышления.</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26-27</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произвольной регуляции поведения, эмоционально волевой сферы</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Ролевые игры, психогимнастические игры, дискуссионные игры, эмоционально-символические методы, релаксационные методы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и развитие пространственных ориентаций.</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Ориентировка на плоскости, уровень зрительного  восприятия: «Найди сочетание букв» (цифр); «Покажи  какие цифры и буквы нарисованы неправильно»; Найди «спрятанные» треугольники и обведи их». Копирование сочетания различных фигур; копирование пересекающихся линий.</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29</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 познавательной сферы ребенка, определение продуктивности и произвольности внимания, памяти.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52EC0" w:rsidRPr="00F658B4" w:rsidTr="00D52EC0">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82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Изучение эмоционально-</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волевой сферы.</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BD72D9" w:rsidRDefault="00BD72D9" w:rsidP="00D52EC0">
      <w:pPr>
        <w:shd w:val="clear" w:color="auto" w:fill="FFFFFF"/>
        <w:spacing w:after="0" w:line="315" w:lineRule="atLeast"/>
        <w:ind w:firstLine="851"/>
        <w:jc w:val="center"/>
        <w:rPr>
          <w:rFonts w:ascii="Times New Roman" w:eastAsia="Times New Roman" w:hAnsi="Times New Roman" w:cs="Times New Roman"/>
          <w:b/>
          <w:bCs/>
          <w:color w:val="181818"/>
          <w:sz w:val="24"/>
          <w:szCs w:val="24"/>
          <w:lang w:eastAsia="ru-RU"/>
        </w:rPr>
      </w:pPr>
    </w:p>
    <w:p w:rsidR="00D52EC0" w:rsidRPr="00F658B4" w:rsidRDefault="00D52EC0" w:rsidP="00D52EC0">
      <w:pPr>
        <w:shd w:val="clear" w:color="auto" w:fill="FFFFFF"/>
        <w:spacing w:after="0" w:line="315" w:lineRule="atLeast"/>
        <w:ind w:firstLine="851"/>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Тематическое планирование с определением основных видов</w:t>
      </w:r>
    </w:p>
    <w:p w:rsidR="00D52EC0" w:rsidRPr="00F658B4" w:rsidRDefault="00D52EC0" w:rsidP="00D52EC0">
      <w:pPr>
        <w:shd w:val="clear" w:color="auto" w:fill="FFFFFF"/>
        <w:spacing w:after="0" w:line="315" w:lineRule="atLeast"/>
        <w:ind w:firstLine="851"/>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учебной деятельности (2-4 класс)</w:t>
      </w:r>
    </w:p>
    <w:p w:rsidR="00D52EC0" w:rsidRPr="00F658B4" w:rsidRDefault="00D52EC0" w:rsidP="00D52EC0">
      <w:pPr>
        <w:shd w:val="clear" w:color="auto" w:fill="FFFFFF"/>
        <w:spacing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учащихся с ЗПР.</w:t>
      </w:r>
    </w:p>
    <w:tbl>
      <w:tblPr>
        <w:tblW w:w="9900" w:type="dxa"/>
        <w:tblCellMar>
          <w:left w:w="0" w:type="dxa"/>
          <w:right w:w="0" w:type="dxa"/>
        </w:tblCellMar>
        <w:tblLook w:val="04A0"/>
      </w:tblPr>
      <w:tblGrid>
        <w:gridCol w:w="695"/>
        <w:gridCol w:w="2917"/>
        <w:gridCol w:w="5105"/>
        <w:gridCol w:w="1167"/>
        <w:gridCol w:w="16"/>
      </w:tblGrid>
      <w:tr w:rsidR="00D52EC0" w:rsidRPr="00F658B4" w:rsidTr="00D52EC0">
        <w:trPr>
          <w:trHeight w:val="424"/>
        </w:trPr>
        <w:tc>
          <w:tcPr>
            <w:tcW w:w="6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lastRenderedPageBreak/>
              <w:t xml:space="preserve">№ </w:t>
            </w:r>
            <w:proofErr w:type="gramStart"/>
            <w:r w:rsidRPr="00F658B4">
              <w:rPr>
                <w:rFonts w:ascii="Times New Roman" w:eastAsia="Times New Roman" w:hAnsi="Times New Roman" w:cs="Times New Roman"/>
                <w:b/>
                <w:bCs/>
                <w:sz w:val="24"/>
                <w:szCs w:val="24"/>
                <w:lang w:eastAsia="ru-RU"/>
              </w:rPr>
              <w:t>п</w:t>
            </w:r>
            <w:proofErr w:type="gramEnd"/>
            <w:r w:rsidRPr="00F658B4">
              <w:rPr>
                <w:rFonts w:ascii="Times New Roman" w:eastAsia="Times New Roman" w:hAnsi="Times New Roman" w:cs="Times New Roman"/>
                <w:b/>
                <w:bCs/>
                <w:sz w:val="24"/>
                <w:szCs w:val="24"/>
                <w:lang w:eastAsia="ru-RU"/>
              </w:rPr>
              <w:t>/п</w:t>
            </w:r>
          </w:p>
        </w:tc>
        <w:tc>
          <w:tcPr>
            <w:tcW w:w="283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Структура и этапы занятия</w:t>
            </w:r>
          </w:p>
        </w:tc>
        <w:tc>
          <w:tcPr>
            <w:tcW w:w="496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Стимульный материал</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Кол-во часов</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r>
      <w:tr w:rsidR="00D52EC0" w:rsidRPr="00F658B4" w:rsidTr="00D52EC0">
        <w:trPr>
          <w:trHeight w:val="690"/>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 познавательной сферы ребенка, определение продуктивности и произвольности внимания, памяти.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575"/>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Изучение эмоционально-</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волевой сферы.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«Деление сплошного текста на предложения»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воображения,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опорным словам»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9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неполных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17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воображения,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опорным словам»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24"/>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w:t>
            </w:r>
            <w:proofErr w:type="gramStart"/>
            <w:r w:rsidRPr="00F658B4">
              <w:rPr>
                <w:rFonts w:ascii="Times New Roman" w:eastAsia="Times New Roman" w:hAnsi="Times New Roman" w:cs="Times New Roman"/>
                <w:sz w:val="24"/>
                <w:szCs w:val="24"/>
                <w:lang w:eastAsia="ru-RU"/>
              </w:rPr>
              <w:t>кст дл</w:t>
            </w:r>
            <w:proofErr w:type="gramEnd"/>
            <w:r w:rsidRPr="00F658B4">
              <w:rPr>
                <w:rFonts w:ascii="Times New Roman" w:eastAsia="Times New Roman" w:hAnsi="Times New Roman" w:cs="Times New Roman"/>
                <w:sz w:val="24"/>
                <w:szCs w:val="24"/>
                <w:lang w:eastAsia="ru-RU"/>
              </w:rPr>
              <w:t>я прослушивания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«Составления связного текста по вопросам»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4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2"/>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(набор №2)</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«Деление сплошного текста на предложения»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«Письменные ответы на вопросы» набор №1</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неполных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57"/>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17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«Письменные ответы на вопросы»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пары слов для запоминания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1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неполных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логики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Решение логических задач</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мышления,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вопросам»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4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10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2"/>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«Деление сплошного текста на предложения»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1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«Назови одним словом и запиши»</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2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«Письменные ответы на вопросы»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6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деформированных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Отработка навыка чтения, развитие логического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15"/>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37"/>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умозаключений»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524"/>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текста из неполных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«Выборочное выписывание из текста по заданию»</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4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2"/>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«Свободный диктант»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деформированных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«Выборочное выписывание из текста по заданию»</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1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72"/>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Отработка навыка чтения, развитие логического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«Выборочное выписывание из текста по заданию»</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«Свободный диктант»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2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0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«Письменные ответы на вопросы»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методика Мюнстерберга</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Тренировка зрительно-пространственного восприятия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«Непонятные строчки»</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«Свободный диктант»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9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«Пять ответов»</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75"/>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19</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слуховой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«Свободный диктант»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05"/>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Развития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0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таблицы Шульте «1-9»</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«Большая или маленькая?»</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мышления,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вопросам»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13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21</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расширение кругозора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«диктант в картинках»: «Транспорт»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16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Отработка навыка чтения, развитие логического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вопросам»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95"/>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Тренировка зрительно-пространственного восприятия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«Найди границы слов»</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из данных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2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«Выборочное выписывание из текста по заданию»</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1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 с уникубом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Тренировка зрительно-пространственного восприятия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«Текст наоборот»</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текста из неполных предложений»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Развитие воображения,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опорным словам»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2"/>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воображения, связной речи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«Составление связного текста по вопросам»</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1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Психогимнастика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с </w:t>
            </w:r>
            <w:proofErr w:type="gramStart"/>
            <w:r w:rsidRPr="00F658B4">
              <w:rPr>
                <w:rFonts w:ascii="Times New Roman" w:eastAsia="Times New Roman" w:hAnsi="Times New Roman" w:cs="Times New Roman"/>
                <w:sz w:val="24"/>
                <w:szCs w:val="24"/>
                <w:lang w:eastAsia="ru-RU"/>
              </w:rPr>
              <w:t>кинестетическом</w:t>
            </w:r>
            <w:proofErr w:type="gramEnd"/>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77"/>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27</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9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«Слова-перевёртыши»</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пропедевтика понятия «имя существительное»</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«Конструируем слова»</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87"/>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67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 Психологический настрой</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формулировки для психологического настроя</w:t>
            </w:r>
          </w:p>
        </w:tc>
        <w:tc>
          <w:tcPr>
            <w:tcW w:w="1134"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 Развитие эмоционально-волевой сферы и компонентов личности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игры и упражнения направленные на развития волевой регуляции, эмоциональной сферы</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 Развитие оперативной зрительной памяти</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тексты Федоренко</w:t>
            </w:r>
          </w:p>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4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 Развитие мышления, внимания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«Подбери пару» (слова, которые отличаются одной буквой)</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30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 Развитие мышления,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 «Найди лишнее слово»</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279"/>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 Рефлексия занятия</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708"/>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29</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 познавательной сферы ребенка, определение продуктивности и произвольности внимания, памяти.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r w:rsidR="00D52EC0" w:rsidRPr="00F658B4" w:rsidTr="00D52EC0">
        <w:trPr>
          <w:trHeight w:val="564"/>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283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Диагностическое изучение ребенка</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Изучение эмоционально-</w:t>
            </w:r>
          </w:p>
          <w:p w:rsidR="00D52EC0" w:rsidRPr="00F658B4" w:rsidRDefault="00D52EC0" w:rsidP="00D52EC0">
            <w:pPr>
              <w:spacing w:after="0" w:line="240" w:lineRule="auto"/>
              <w:jc w:val="both"/>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волевой сферы.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r>
    </w:tbl>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52EC0" w:rsidRPr="00F658B4" w:rsidRDefault="00D52EC0" w:rsidP="00D52EC0">
      <w:pPr>
        <w:shd w:val="clear" w:color="auto" w:fill="FFFFFF"/>
        <w:spacing w:after="0" w:line="315" w:lineRule="atLeast"/>
        <w:ind w:firstLine="709"/>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Описание материально-технического обеспечения предмета</w:t>
      </w:r>
    </w:p>
    <w:p w:rsidR="00D52EC0" w:rsidRPr="00F658B4" w:rsidRDefault="00D52EC0" w:rsidP="00BD72D9">
      <w:pPr>
        <w:shd w:val="clear" w:color="auto" w:fill="FFFFFF"/>
        <w:spacing w:after="0" w:line="315" w:lineRule="atLeast"/>
        <w:ind w:firstLine="709"/>
        <w:jc w:val="both"/>
        <w:rPr>
          <w:rFonts w:ascii="Arial" w:eastAsia="Times New Roman" w:hAnsi="Arial" w:cs="Arial"/>
          <w:color w:val="181818"/>
          <w:sz w:val="21"/>
          <w:szCs w:val="21"/>
          <w:lang w:eastAsia="ru-RU"/>
        </w:rPr>
      </w:pPr>
      <w:proofErr w:type="gramStart"/>
      <w:r w:rsidRPr="00F658B4">
        <w:rPr>
          <w:rFonts w:ascii="Times New Roman" w:eastAsia="Times New Roman" w:hAnsi="Times New Roman" w:cs="Times New Roman"/>
          <w:color w:val="181818"/>
          <w:sz w:val="24"/>
          <w:szCs w:val="24"/>
          <w:lang w:eastAsia="ru-RU"/>
        </w:rPr>
        <w:t>Материал и оборудование, используемое на занятиях: ноутбук, проектор, экран, рабочие тетради, ручки, ножницы, цветная бумага, акварельная бумага, альбомы для рисования, непроливайки, цветные и простые карандаши, пластилин, широкие кисти, гуашь, акварельные краски, восковые мелки, клей, фломастеры, раздаточные материалы.</w:t>
      </w:r>
      <w:proofErr w:type="gramEnd"/>
    </w:p>
    <w:p w:rsidR="00D52EC0" w:rsidRPr="00F658B4" w:rsidRDefault="00D52EC0" w:rsidP="00D52EC0">
      <w:pPr>
        <w:shd w:val="clear" w:color="auto" w:fill="FFFFFF"/>
        <w:spacing w:after="0" w:line="315" w:lineRule="atLeast"/>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Список литературы</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1. Бабкина, Н. В. Психологическое сопровождение детей с ЗПР в общеобразовательной школе / Н. В. Бабкина // Дефектология. - 2006. - N 4. - С. 38-45.</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2. Бабкина, Н. В. Формирование саморегуляции познавательной деятельности у детей с ЗПР в различных условиях обучения / Н. В. Бабкина</w:t>
      </w:r>
      <w:r w:rsidRPr="00F658B4">
        <w:rPr>
          <w:rFonts w:ascii="Times New Roman" w:eastAsia="Times New Roman" w:hAnsi="Times New Roman" w:cs="Times New Roman"/>
          <w:color w:val="000000"/>
          <w:sz w:val="24"/>
          <w:szCs w:val="24"/>
          <w:lang w:eastAsia="ru-RU"/>
        </w:rPr>
        <w:br/>
      </w:r>
      <w:r w:rsidRPr="00F658B4">
        <w:rPr>
          <w:rFonts w:ascii="Times New Roman" w:eastAsia="Times New Roman" w:hAnsi="Times New Roman" w:cs="Times New Roman"/>
          <w:color w:val="000000"/>
          <w:sz w:val="24"/>
          <w:szCs w:val="24"/>
          <w:shd w:val="clear" w:color="auto" w:fill="FFFFFF"/>
          <w:lang w:eastAsia="ru-RU"/>
        </w:rPr>
        <w:t>// Дефектология. - 2003. - N 6. - С. 46-50.</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 Блинова Л.Н. Диагностика и коррекция в образовании детей с задержкой психического развития: Учеб</w:t>
      </w:r>
      <w:proofErr w:type="gramStart"/>
      <w:r w:rsidRPr="00F658B4">
        <w:rPr>
          <w:rFonts w:ascii="Times New Roman" w:eastAsia="Times New Roman" w:hAnsi="Times New Roman" w:cs="Times New Roman"/>
          <w:color w:val="181818"/>
          <w:sz w:val="24"/>
          <w:szCs w:val="24"/>
          <w:lang w:eastAsia="ru-RU"/>
        </w:rPr>
        <w:t>.п</w:t>
      </w:r>
      <w:proofErr w:type="gramEnd"/>
      <w:r w:rsidRPr="00F658B4">
        <w:rPr>
          <w:rFonts w:ascii="Times New Roman" w:eastAsia="Times New Roman" w:hAnsi="Times New Roman" w:cs="Times New Roman"/>
          <w:color w:val="181818"/>
          <w:sz w:val="24"/>
          <w:szCs w:val="24"/>
          <w:lang w:eastAsia="ru-RU"/>
        </w:rPr>
        <w:t>особие.- М.: Изд-во НЦ ЭНАС, 2004.</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4. Варенова Т.В. Теория и практика коррекционной педагогики. - Минск, АСАР, 2003.</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 xml:space="preserve">5. Васильева, И. Г. Особенности коррекционно-педагогической работы с младшими школьниками с </w:t>
      </w:r>
      <w:proofErr w:type="gramStart"/>
      <w:r w:rsidRPr="00F658B4">
        <w:rPr>
          <w:rFonts w:ascii="Times New Roman" w:eastAsia="Times New Roman" w:hAnsi="Times New Roman" w:cs="Times New Roman"/>
          <w:color w:val="000000"/>
          <w:sz w:val="24"/>
          <w:szCs w:val="24"/>
          <w:shd w:val="clear" w:color="auto" w:fill="FFFFFF"/>
          <w:lang w:eastAsia="ru-RU"/>
        </w:rPr>
        <w:t>за-держкой</w:t>
      </w:r>
      <w:proofErr w:type="gramEnd"/>
      <w:r w:rsidRPr="00F658B4">
        <w:rPr>
          <w:rFonts w:ascii="Times New Roman" w:eastAsia="Times New Roman" w:hAnsi="Times New Roman" w:cs="Times New Roman"/>
          <w:color w:val="000000"/>
          <w:sz w:val="24"/>
          <w:szCs w:val="24"/>
          <w:shd w:val="clear" w:color="auto" w:fill="FFFFFF"/>
          <w:lang w:eastAsia="ru-RU"/>
        </w:rPr>
        <w:t xml:space="preserve"> психического развития / И. Г. Васильева // Коррекционная педагогика. - 2007. - N 5 (23). - С. 75-78.</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6. Винник, Марина Олеговна. Задержка психического развития у детей</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методологические принципы и технологии диагностической и коррекционной работы / М. О. Винник. - Ростов-на-Дону</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Феникс, 2007. - 154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7. Детская патопсихология : учебное пособие : хрестоматия / сост., [авт. вступ. ст. и ввод</w:t>
      </w:r>
      <w:proofErr w:type="gramStart"/>
      <w:r w:rsidRPr="00F658B4">
        <w:rPr>
          <w:rFonts w:ascii="Times New Roman" w:eastAsia="Times New Roman" w:hAnsi="Times New Roman" w:cs="Times New Roman"/>
          <w:color w:val="000000"/>
          <w:sz w:val="24"/>
          <w:szCs w:val="24"/>
          <w:shd w:val="clear" w:color="auto" w:fill="FFFFFF"/>
          <w:lang w:eastAsia="ru-RU"/>
        </w:rPr>
        <w:t>.</w:t>
      </w:r>
      <w:proofErr w:type="gramEnd"/>
      <w:r w:rsidRPr="00F658B4">
        <w:rPr>
          <w:rFonts w:ascii="Times New Roman" w:eastAsia="Times New Roman" w:hAnsi="Times New Roman" w:cs="Times New Roman"/>
          <w:color w:val="000000"/>
          <w:sz w:val="24"/>
          <w:szCs w:val="24"/>
          <w:shd w:val="clear" w:color="auto" w:fill="FFFFFF"/>
          <w:lang w:eastAsia="ru-RU"/>
        </w:rPr>
        <w:t xml:space="preserve"> </w:t>
      </w:r>
      <w:proofErr w:type="gramStart"/>
      <w:r w:rsidRPr="00F658B4">
        <w:rPr>
          <w:rFonts w:ascii="Times New Roman" w:eastAsia="Times New Roman" w:hAnsi="Times New Roman" w:cs="Times New Roman"/>
          <w:color w:val="000000"/>
          <w:sz w:val="24"/>
          <w:szCs w:val="24"/>
          <w:shd w:val="clear" w:color="auto" w:fill="FFFFFF"/>
          <w:lang w:eastAsia="ru-RU"/>
        </w:rPr>
        <w:t>з</w:t>
      </w:r>
      <w:proofErr w:type="gramEnd"/>
      <w:r w:rsidRPr="00F658B4">
        <w:rPr>
          <w:rFonts w:ascii="Times New Roman" w:eastAsia="Times New Roman" w:hAnsi="Times New Roman" w:cs="Times New Roman"/>
          <w:color w:val="000000"/>
          <w:sz w:val="24"/>
          <w:szCs w:val="24"/>
          <w:shd w:val="clear" w:color="auto" w:fill="FFFFFF"/>
          <w:lang w:eastAsia="ru-RU"/>
        </w:rPr>
        <w:t>амечаний к главам] Н. Л. Белопольская. - 3-е изд., стер. - Москва</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Когито-Центр, 2004. - 350 с.</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8. Дунаева, Зинаида Михайловна. Формирование пространственных представлений у детей с задержкой психического развития</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методическое пособие / З. М. Дунаева ; Ин-т коррекционной педагогики РАО. - Москва</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Советский спорт, 2006. - 144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9. Егорова Т.В. Особенности памяти и мышления младших </w:t>
      </w:r>
      <w:proofErr w:type="gramStart"/>
      <w:r w:rsidRPr="00F658B4">
        <w:rPr>
          <w:rFonts w:ascii="Times New Roman" w:eastAsia="Times New Roman" w:hAnsi="Times New Roman" w:cs="Times New Roman"/>
          <w:color w:val="181818"/>
          <w:sz w:val="24"/>
          <w:szCs w:val="24"/>
          <w:lang w:eastAsia="ru-RU"/>
        </w:rPr>
        <w:t>школьников</w:t>
      </w:r>
      <w:proofErr w:type="gramEnd"/>
      <w:r w:rsidRPr="00F658B4">
        <w:rPr>
          <w:rFonts w:ascii="Times New Roman" w:eastAsia="Times New Roman" w:hAnsi="Times New Roman" w:cs="Times New Roman"/>
          <w:color w:val="181818"/>
          <w:sz w:val="24"/>
          <w:szCs w:val="24"/>
          <w:lang w:eastAsia="ru-RU"/>
        </w:rPr>
        <w:t xml:space="preserve"> отстающих в развитии.- М., 1973.</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10. Левченко И.Ю., Киселева Н.А. Психологическое изучение детей с отклонениями в развитии. - М.: Коррекционная педагогика, 2005.</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11. Мамайчук, Ирина Ивановна. Психологическая помощь детям с проблемами в развитии / И. И. Мамайчук. - Санкт-Петербург</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Речь, 2006. - 224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12. Мастюкова Е.М., Московкина А.Г. Семейное воспитание детей с отклонениями в развитии / Под ред. В.И. Селиверстова. - М.: Гуманитар. изд. центр ВЛАДОС, 2003.</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13. Настольная книга педагога-дефектолога / Т. Б. Епифанцева и др. - 3-е изд. - Ростов-на-Дону</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Феникс, 2007. - 576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14. Основы коррекционной педагогики и специальной психологии: Учебно-методическое пособие для педагогических и гуманит</w:t>
      </w:r>
      <w:proofErr w:type="gramStart"/>
      <w:r w:rsidRPr="00F658B4">
        <w:rPr>
          <w:rFonts w:ascii="Times New Roman" w:eastAsia="Times New Roman" w:hAnsi="Times New Roman" w:cs="Times New Roman"/>
          <w:color w:val="181818"/>
          <w:sz w:val="24"/>
          <w:szCs w:val="24"/>
          <w:lang w:eastAsia="ru-RU"/>
        </w:rPr>
        <w:t>.в</w:t>
      </w:r>
      <w:proofErr w:type="gramEnd"/>
      <w:r w:rsidRPr="00F658B4">
        <w:rPr>
          <w:rFonts w:ascii="Times New Roman" w:eastAsia="Times New Roman" w:hAnsi="Times New Roman" w:cs="Times New Roman"/>
          <w:color w:val="181818"/>
          <w:sz w:val="24"/>
          <w:szCs w:val="24"/>
          <w:lang w:eastAsia="ru-RU"/>
        </w:rPr>
        <w:t>узов. (Авт.-сост. В.П.Глухов) /В.П.Глухов.-М.: МГГУ им. М.А.Шолохова, 2007.</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lastRenderedPageBreak/>
        <w:t>15. Психология детей с задержкой психического развития</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хрестоматия : учебное пособие для вузов по направлению и специальностям психологии : рек. УМО вузов РФ / сост. О. В. Защиринская. - Санкт-Петербург</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Речь, 2004. - 432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000000"/>
          <w:sz w:val="24"/>
          <w:szCs w:val="24"/>
          <w:shd w:val="clear" w:color="auto" w:fill="FFFFFF"/>
          <w:lang w:eastAsia="ru-RU"/>
        </w:rPr>
        <w:t>16. Рыбакова, Светлана Григорьевна. Арт-терапия для детей с ЗПР</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учебное пособие / С. Г. Рыбакова. - Санкт-Петербург</w:t>
      </w:r>
      <w:proofErr w:type="gramStart"/>
      <w:r w:rsidRPr="00F658B4">
        <w:rPr>
          <w:rFonts w:ascii="Times New Roman" w:eastAsia="Times New Roman" w:hAnsi="Times New Roman" w:cs="Times New Roman"/>
          <w:color w:val="000000"/>
          <w:sz w:val="24"/>
          <w:szCs w:val="24"/>
          <w:shd w:val="clear" w:color="auto" w:fill="FFFFFF"/>
          <w:lang w:eastAsia="ru-RU"/>
        </w:rPr>
        <w:t xml:space="preserve"> :</w:t>
      </w:r>
      <w:proofErr w:type="gramEnd"/>
      <w:r w:rsidRPr="00F658B4">
        <w:rPr>
          <w:rFonts w:ascii="Times New Roman" w:eastAsia="Times New Roman" w:hAnsi="Times New Roman" w:cs="Times New Roman"/>
          <w:color w:val="000000"/>
          <w:sz w:val="24"/>
          <w:szCs w:val="24"/>
          <w:shd w:val="clear" w:color="auto" w:fill="FFFFFF"/>
          <w:lang w:eastAsia="ru-RU"/>
        </w:rPr>
        <w:t xml:space="preserve"> Речь, 2007. - 144 </w:t>
      </w:r>
      <w:proofErr w:type="gramStart"/>
      <w:r w:rsidRPr="00F658B4">
        <w:rPr>
          <w:rFonts w:ascii="Times New Roman" w:eastAsia="Times New Roman" w:hAnsi="Times New Roman" w:cs="Times New Roman"/>
          <w:color w:val="000000"/>
          <w:sz w:val="24"/>
          <w:szCs w:val="24"/>
          <w:shd w:val="clear" w:color="auto" w:fill="FFFFFF"/>
          <w:lang w:eastAsia="ru-RU"/>
        </w:rPr>
        <w:t>с</w:t>
      </w:r>
      <w:proofErr w:type="gramEnd"/>
      <w:r w:rsidRPr="00F658B4">
        <w:rPr>
          <w:rFonts w:ascii="Times New Roman" w:eastAsia="Times New Roman" w:hAnsi="Times New Roman" w:cs="Times New Roman"/>
          <w:color w:val="000000"/>
          <w:sz w:val="24"/>
          <w:szCs w:val="24"/>
          <w:shd w:val="clear" w:color="auto" w:fill="FFFFFF"/>
          <w:lang w:eastAsia="ru-RU"/>
        </w:rPr>
        <w:t>.</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17. Ткачёва В.В. Технологии психологической помощи семьям детей с отклонениями в развитии. – АСТ., М., 2007</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18. Хухлаева О.В. «Тропинка к своему Я». Уроки психологии в начальной школе (1-4). Москва: Генезис, 2012г.</w:t>
      </w:r>
    </w:p>
    <w:p w:rsidR="00D52EC0" w:rsidRPr="00F658B4" w:rsidRDefault="00D52EC0" w:rsidP="00D52EC0">
      <w:pPr>
        <w:shd w:val="clear" w:color="auto" w:fill="FFFFFF"/>
        <w:spacing w:after="0" w:line="315" w:lineRule="atLeast"/>
        <w:jc w:val="right"/>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Приложение 1</w:t>
      </w:r>
    </w:p>
    <w:p w:rsidR="00D52EC0" w:rsidRPr="00F658B4" w:rsidRDefault="00D52EC0" w:rsidP="00D52EC0">
      <w:pPr>
        <w:shd w:val="clear" w:color="auto" w:fill="FFFFFF"/>
        <w:spacing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Динамическое наблюдение педагогом-психологом в ходе коррекционных занятий: «Оценка социально-личностных результатов (жизненной компетенции)»</w:t>
      </w:r>
    </w:p>
    <w:tbl>
      <w:tblPr>
        <w:tblW w:w="9900" w:type="dxa"/>
        <w:tblCellMar>
          <w:left w:w="0" w:type="dxa"/>
          <w:right w:w="0" w:type="dxa"/>
        </w:tblCellMar>
        <w:tblLook w:val="04A0"/>
      </w:tblPr>
      <w:tblGrid>
        <w:gridCol w:w="2054"/>
        <w:gridCol w:w="1366"/>
        <w:gridCol w:w="1502"/>
        <w:gridCol w:w="1230"/>
        <w:gridCol w:w="1367"/>
        <w:gridCol w:w="1231"/>
        <w:gridCol w:w="1150"/>
      </w:tblGrid>
      <w:tr w:rsidR="00D52EC0" w:rsidRPr="00F658B4" w:rsidTr="00D52EC0">
        <w:tc>
          <w:tcPr>
            <w:tcW w:w="20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Учебный год</w:t>
            </w:r>
          </w:p>
        </w:tc>
        <w:tc>
          <w:tcPr>
            <w:tcW w:w="8137" w:type="dxa"/>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Наблюдаемый параметр</w:t>
            </w:r>
          </w:p>
        </w:tc>
      </w:tr>
      <w:tr w:rsidR="00D52EC0" w:rsidRPr="00F658B4" w:rsidTr="00D52EC0">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Начало года</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9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Конец года</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9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c>
          <w:tcPr>
            <w:tcW w:w="20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Динамика</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91" w:type="dxa"/>
            <w:tcBorders>
              <w:top w:val="nil"/>
              <w:left w:val="nil"/>
              <w:bottom w:val="single" w:sz="8" w:space="0" w:color="000000"/>
              <w:right w:val="single" w:sz="8" w:space="0" w:color="000000"/>
            </w:tcBorders>
            <w:tcMar>
              <w:top w:w="0" w:type="dxa"/>
              <w:left w:w="108" w:type="dxa"/>
              <w:bottom w:w="0" w:type="dxa"/>
              <w:right w:w="108" w:type="dxa"/>
            </w:tcMar>
            <w:hideMark/>
          </w:tcPr>
          <w:p w:rsidR="00D52EC0" w:rsidRPr="00F658B4" w:rsidRDefault="00D52EC0" w:rsidP="00D52EC0">
            <w:pPr>
              <w:spacing w:after="0" w:line="315" w:lineRule="atLeast"/>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52EC0" w:rsidRPr="00F658B4" w:rsidRDefault="00D52EC0" w:rsidP="00D52EC0">
      <w:pPr>
        <w:shd w:val="clear" w:color="auto" w:fill="FFFFFF"/>
        <w:spacing w:after="0" w:line="315" w:lineRule="atLeast"/>
        <w:ind w:firstLine="709"/>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Выводы, рекомендации:</w:t>
      </w:r>
    </w:p>
    <w:p w:rsidR="00D52EC0" w:rsidRPr="00F658B4" w:rsidRDefault="00D52EC0" w:rsidP="00D52EC0">
      <w:pPr>
        <w:shd w:val="clear" w:color="auto" w:fill="FFFFFF"/>
        <w:spacing w:after="0" w:line="315" w:lineRule="atLeast"/>
        <w:ind w:firstLine="709"/>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Результаты диагностики отслеживаются для каждого ребенка тоже в индивидуальной карте развития с помощью таблицы: «Динамическое наблюдение развития ребенка в области познавательной, личностной, коммуникативных сферах».</w:t>
      </w:r>
    </w:p>
    <w:p w:rsidR="00D52EC0" w:rsidRPr="00F658B4" w:rsidRDefault="00D52EC0" w:rsidP="00D52EC0">
      <w:pPr>
        <w:shd w:val="clear" w:color="auto" w:fill="FFFFFF"/>
        <w:spacing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Динамическое наблюдение развития ребенка в области познавательной, личностной, коммуникативной сферах</w:t>
      </w:r>
    </w:p>
    <w:tbl>
      <w:tblPr>
        <w:tblW w:w="9900" w:type="dxa"/>
        <w:tblInd w:w="5" w:type="dxa"/>
        <w:tblCellMar>
          <w:left w:w="0" w:type="dxa"/>
          <w:right w:w="0" w:type="dxa"/>
        </w:tblCellMar>
        <w:tblLook w:val="04A0"/>
      </w:tblPr>
      <w:tblGrid>
        <w:gridCol w:w="1935"/>
        <w:gridCol w:w="2374"/>
        <w:gridCol w:w="1413"/>
        <w:gridCol w:w="68"/>
        <w:gridCol w:w="1212"/>
        <w:gridCol w:w="1413"/>
        <w:gridCol w:w="1413"/>
        <w:gridCol w:w="72"/>
      </w:tblGrid>
      <w:tr w:rsidR="00D52EC0" w:rsidRPr="00F658B4" w:rsidTr="00D52EC0">
        <w:trPr>
          <w:trHeight w:val="280"/>
        </w:trPr>
        <w:tc>
          <w:tcPr>
            <w:tcW w:w="1717" w:type="dxa"/>
            <w:vMerge w:val="restart"/>
            <w:tcBorders>
              <w:top w:val="single" w:sz="8" w:space="0" w:color="000000"/>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Параметр</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исследования</w:t>
            </w:r>
          </w:p>
        </w:tc>
        <w:tc>
          <w:tcPr>
            <w:tcW w:w="2317" w:type="dxa"/>
            <w:vMerge w:val="restart"/>
            <w:tcBorders>
              <w:top w:val="single" w:sz="8" w:space="0" w:color="000000"/>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Характеристика</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параметра</w:t>
            </w:r>
          </w:p>
        </w:tc>
        <w:tc>
          <w:tcPr>
            <w:tcW w:w="2628" w:type="dxa"/>
            <w:gridSpan w:val="3"/>
            <w:vMerge w:val="restart"/>
            <w:tcBorders>
              <w:top w:val="single" w:sz="8" w:space="0" w:color="000000"/>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20__ - 20__ уч</w:t>
            </w:r>
            <w:proofErr w:type="gramStart"/>
            <w:r w:rsidRPr="00F658B4">
              <w:rPr>
                <w:rFonts w:ascii="Times New Roman" w:eastAsia="Times New Roman" w:hAnsi="Times New Roman" w:cs="Times New Roman"/>
                <w:b/>
                <w:bCs/>
                <w:sz w:val="24"/>
                <w:szCs w:val="24"/>
                <w:lang w:eastAsia="ru-RU"/>
              </w:rPr>
              <w:t>.г</w:t>
            </w:r>
            <w:proofErr w:type="gramEnd"/>
            <w:r w:rsidRPr="00F658B4">
              <w:rPr>
                <w:rFonts w:ascii="Times New Roman" w:eastAsia="Times New Roman" w:hAnsi="Times New Roman" w:cs="Times New Roman"/>
                <w:b/>
                <w:bCs/>
                <w:sz w:val="24"/>
                <w:szCs w:val="24"/>
                <w:lang w:eastAsia="ru-RU"/>
              </w:rPr>
              <w:t>од</w:t>
            </w:r>
          </w:p>
        </w:tc>
        <w:tc>
          <w:tcPr>
            <w:tcW w:w="2758" w:type="dxa"/>
            <w:gridSpan w:val="2"/>
            <w:vMerge w:val="restart"/>
            <w:tcBorders>
              <w:top w:val="single" w:sz="8" w:space="0" w:color="000000"/>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20__ - 20__ уч</w:t>
            </w:r>
            <w:proofErr w:type="gramStart"/>
            <w:r w:rsidRPr="00F658B4">
              <w:rPr>
                <w:rFonts w:ascii="Times New Roman" w:eastAsia="Times New Roman" w:hAnsi="Times New Roman" w:cs="Times New Roman"/>
                <w:b/>
                <w:bCs/>
                <w:sz w:val="24"/>
                <w:szCs w:val="24"/>
                <w:lang w:eastAsia="ru-RU"/>
              </w:rPr>
              <w:t>.г</w:t>
            </w:r>
            <w:proofErr w:type="gramEnd"/>
            <w:r w:rsidRPr="00F658B4">
              <w:rPr>
                <w:rFonts w:ascii="Times New Roman" w:eastAsia="Times New Roman" w:hAnsi="Times New Roman" w:cs="Times New Roman"/>
                <w:b/>
                <w:bCs/>
                <w:sz w:val="24"/>
                <w:szCs w:val="24"/>
                <w:lang w:eastAsia="ru-RU"/>
              </w:rPr>
              <w:t>од</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D52EC0" w:rsidRPr="00F658B4" w:rsidTr="00D52EC0">
        <w:trPr>
          <w:trHeight w:val="8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D52EC0" w:rsidRPr="00F658B4" w:rsidTr="00D52EC0">
        <w:trPr>
          <w:trHeight w:val="17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1445"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начало года</w:t>
            </w:r>
          </w:p>
        </w:tc>
        <w:tc>
          <w:tcPr>
            <w:tcW w:w="1183"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конец года</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начало года</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конец года</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D52EC0" w:rsidRPr="00F658B4" w:rsidTr="00D52EC0">
        <w:trPr>
          <w:trHeight w:val="8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D52EC0" w:rsidRPr="00F658B4" w:rsidTr="00D52EC0">
        <w:trPr>
          <w:trHeight w:val="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r>
      <w:tr w:rsidR="00D52EC0" w:rsidRPr="00F658B4" w:rsidTr="00D52EC0">
        <w:trPr>
          <w:trHeight w:val="263"/>
        </w:trPr>
        <w:tc>
          <w:tcPr>
            <w:tcW w:w="9420" w:type="dxa"/>
            <w:gridSpan w:val="7"/>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Познавательная сфера</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1717" w:type="dxa"/>
            <w:vMerge w:val="restart"/>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Внимание</w:t>
            </w: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Концентрация и объем</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Распределяемость</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8"/>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Средний балл</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1717" w:type="dxa"/>
            <w:vMerge w:val="restart"/>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Память</w:t>
            </w: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Зрительная непроизвольная</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Зрительная произвольная</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Слуховая произвольная</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Средний балл</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1717" w:type="dxa"/>
            <w:vMerge w:val="restart"/>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Мышление</w:t>
            </w: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Обобщение невербальное</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Обобщение вербальное</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Установление </w:t>
            </w:r>
            <w:r w:rsidRPr="00F658B4">
              <w:rPr>
                <w:rFonts w:ascii="Times New Roman" w:eastAsia="Times New Roman" w:hAnsi="Times New Roman" w:cs="Times New Roman"/>
                <w:sz w:val="24"/>
                <w:szCs w:val="24"/>
                <w:lang w:eastAsia="ru-RU"/>
              </w:rPr>
              <w:lastRenderedPageBreak/>
              <w:t>причинно-следственных связей</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1249" w:type="dxa"/>
            <w:gridSpan w:val="2"/>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vMerge w:val="restart"/>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7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8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Анализ, синтез</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Беглость, гибкость</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Средний балл</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9420" w:type="dxa"/>
            <w:gridSpan w:val="7"/>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Личностная сфера</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7"/>
        </w:trPr>
        <w:tc>
          <w:tcPr>
            <w:tcW w:w="1717" w:type="dxa"/>
            <w:vMerge w:val="restart"/>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Тревожность</w:t>
            </w: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Высокий уровень</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331"/>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Средний уровень</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407"/>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Низкий уровень</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bottom"/>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414"/>
        </w:trPr>
        <w:tc>
          <w:tcPr>
            <w:tcW w:w="1717" w:type="dxa"/>
            <w:vMerge w:val="restart"/>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Структура мотивации</w:t>
            </w: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Учебный мотив</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Мотив достижения</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6"/>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Мотив общения</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403"/>
        </w:trPr>
        <w:tc>
          <w:tcPr>
            <w:tcW w:w="0" w:type="auto"/>
            <w:vMerge/>
            <w:tcBorders>
              <w:top w:val="nil"/>
              <w:left w:val="single" w:sz="8" w:space="0" w:color="000000"/>
              <w:bottom w:val="single" w:sz="8" w:space="0" w:color="000000"/>
              <w:right w:val="single" w:sz="8" w:space="0" w:color="000000"/>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Игровой мотив</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511"/>
        </w:trPr>
        <w:tc>
          <w:tcPr>
            <w:tcW w:w="1717" w:type="dxa"/>
            <w:tcBorders>
              <w:top w:val="nil"/>
              <w:left w:val="single" w:sz="8" w:space="0" w:color="000000"/>
              <w:bottom w:val="nil"/>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Волевая</w:t>
            </w:r>
          </w:p>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регуляция</w:t>
            </w: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8"/>
        </w:trPr>
        <w:tc>
          <w:tcPr>
            <w:tcW w:w="1717" w:type="dxa"/>
            <w:tcBorders>
              <w:top w:val="single" w:sz="8" w:space="0" w:color="000000"/>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Самооценка</w:t>
            </w: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rPr>
          <w:trHeight w:val="268"/>
        </w:trPr>
        <w:tc>
          <w:tcPr>
            <w:tcW w:w="1717" w:type="dxa"/>
            <w:tcBorders>
              <w:top w:val="nil"/>
              <w:left w:val="single" w:sz="8" w:space="0" w:color="000000"/>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Характеристика коммуникативной сферы</w:t>
            </w:r>
          </w:p>
        </w:tc>
        <w:tc>
          <w:tcPr>
            <w:tcW w:w="2317"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49" w:type="dxa"/>
            <w:gridSpan w:val="2"/>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379" w:type="dxa"/>
            <w:tcBorders>
              <w:top w:val="nil"/>
              <w:left w:val="nil"/>
              <w:bottom w:val="single" w:sz="8" w:space="0" w:color="000000"/>
              <w:right w:val="single" w:sz="8" w:space="0" w:color="000000"/>
            </w:tcBorders>
            <w:hideMark/>
          </w:tcPr>
          <w:p w:rsidR="00D52EC0" w:rsidRPr="00F658B4" w:rsidRDefault="00D52EC0" w:rsidP="00D52EC0">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52EC0" w:rsidRPr="00F658B4" w:rsidTr="00D52EC0">
        <w:tc>
          <w:tcPr>
            <w:tcW w:w="189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4"/>
                <w:szCs w:val="24"/>
                <w:lang w:eastAsia="ru-RU"/>
              </w:rPr>
            </w:pPr>
          </w:p>
        </w:tc>
        <w:tc>
          <w:tcPr>
            <w:tcW w:w="2295"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135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6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1155"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135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1335"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c>
          <w:tcPr>
            <w:tcW w:w="30" w:type="dxa"/>
            <w:tcBorders>
              <w:top w:val="nil"/>
              <w:left w:val="nil"/>
              <w:bottom w:val="nil"/>
              <w:right w:val="nil"/>
            </w:tcBorders>
            <w:vAlign w:val="center"/>
            <w:hideMark/>
          </w:tcPr>
          <w:p w:rsidR="00D52EC0" w:rsidRPr="00F658B4" w:rsidRDefault="00D52EC0" w:rsidP="00D52EC0">
            <w:pPr>
              <w:spacing w:after="0" w:line="240" w:lineRule="auto"/>
              <w:rPr>
                <w:rFonts w:ascii="Times New Roman" w:eastAsia="Times New Roman" w:hAnsi="Times New Roman" w:cs="Times New Roman"/>
                <w:sz w:val="20"/>
                <w:szCs w:val="20"/>
                <w:lang w:eastAsia="ru-RU"/>
              </w:rPr>
            </w:pPr>
          </w:p>
        </w:tc>
      </w:tr>
    </w:tbl>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52EC0" w:rsidRPr="00F658B4" w:rsidRDefault="00D52EC0" w:rsidP="00D52EC0">
      <w:pPr>
        <w:shd w:val="clear" w:color="auto" w:fill="FFFFFF"/>
        <w:spacing w:after="0" w:line="315" w:lineRule="atLeast"/>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Выводы, рекомендации:</w:t>
      </w:r>
    </w:p>
    <w:p w:rsidR="00D93162" w:rsidRDefault="00D93162" w:rsidP="00D52EC0">
      <w:pPr>
        <w:shd w:val="clear" w:color="auto" w:fill="FFFFFF"/>
        <w:spacing w:after="0" w:line="315" w:lineRule="atLeast"/>
        <w:jc w:val="center"/>
        <w:rPr>
          <w:rFonts w:ascii="Times New Roman" w:eastAsia="Times New Roman" w:hAnsi="Times New Roman" w:cs="Times New Roman"/>
          <w:b/>
          <w:bCs/>
          <w:color w:val="181818"/>
          <w:sz w:val="24"/>
          <w:szCs w:val="24"/>
          <w:lang w:eastAsia="ru-RU"/>
        </w:rPr>
      </w:pP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52EC0" w:rsidRPr="00F658B4" w:rsidRDefault="00D52EC0" w:rsidP="00D52EC0">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315" w:lineRule="atLeast"/>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315" w:lineRule="atLeast"/>
        <w:ind w:left="142"/>
        <w:jc w:val="right"/>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Приложение к разделу 2.1.</w:t>
      </w:r>
    </w:p>
    <w:p w:rsidR="00D93162" w:rsidRPr="00F658B4" w:rsidRDefault="00D93162" w:rsidP="00D93162">
      <w:pPr>
        <w:shd w:val="clear" w:color="auto" w:fill="FFFFFF"/>
        <w:spacing w:after="0" w:line="315" w:lineRule="atLeast"/>
        <w:jc w:val="right"/>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Коррекционный курс «Коррекция нарушений устной и письменной речи»</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Пояснительная записка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Цель курса: </w:t>
      </w:r>
      <w:r w:rsidRPr="00F658B4">
        <w:rPr>
          <w:rFonts w:ascii="Times New Roman" w:eastAsia="Times New Roman" w:hAnsi="Times New Roman" w:cs="Times New Roman"/>
          <w:color w:val="181818"/>
          <w:sz w:val="24"/>
          <w:szCs w:val="24"/>
          <w:lang w:eastAsia="ru-RU"/>
        </w:rPr>
        <w:t>коррекция нарушений устной и письменной речи, восполнение пробелов в</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знаниях у обучающихся 1- 4 классов.</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Задачи:</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Образовательные: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Уточнение представлений о звуковом составе слова; совершенствование навыков анализа и синтеза звуко-слогового состава слова.</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2.</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Закрепление навыков дифференциации парных согласных и фонем, имеющих акустико - артикуляционное сходство.</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Активизация словарного запаса путём уточнения значений имеющихся в запасе у детей</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слов.</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Обогащение словарного запаса путём введения слов-терминов, за счёт развития у детей умения активно пользоваться различными способами словообразования.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4.</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Обучение нахождению слов, </w:t>
      </w:r>
      <w:proofErr w:type="gramStart"/>
      <w:r w:rsidRPr="00F658B4">
        <w:rPr>
          <w:rFonts w:ascii="Times New Roman" w:eastAsia="Times New Roman" w:hAnsi="Times New Roman" w:cs="Times New Roman"/>
          <w:color w:val="181818"/>
          <w:sz w:val="24"/>
          <w:szCs w:val="24"/>
          <w:lang w:eastAsia="ru-RU"/>
        </w:rPr>
        <w:t>обозначающие</w:t>
      </w:r>
      <w:proofErr w:type="gramEnd"/>
      <w:r w:rsidRPr="00F658B4">
        <w:rPr>
          <w:rFonts w:ascii="Times New Roman" w:eastAsia="Times New Roman" w:hAnsi="Times New Roman" w:cs="Times New Roman"/>
          <w:color w:val="181818"/>
          <w:sz w:val="24"/>
          <w:szCs w:val="24"/>
          <w:lang w:eastAsia="ru-RU"/>
        </w:rPr>
        <w:t xml:space="preserve"> предмет (имя существительное), действие предмета (глагол), признак предмета (имя прилагательное).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Коррекционные: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1.</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Уточнение артикуляции правильно произносимых звуков, постановка и автоматизация дефектно произносимых звуков.</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2.</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и совершенствование грамматического оформления речи путём овладения детьми словосочетаниями, связью слов в предложении.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навыков построения связного высказывания.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4.</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психологической базы речи.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5.</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регулирующей учебной деятельности: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Воспитательные: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чувства ответственности, уверенности в себе, чувства собственного достоинства.</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2.</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личностных качеств.</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Данная программа направлена на успешное усвоение грамоты младшими школьниками, предупреждение нарушений чтения и письма на фоне дефектов устной речи.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Общая характеристика коррекционного курса.</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Данный курс способствует формированию предпосылок, лежащих в основе становления навыков чтения и письма, системы знаний о языке и готовит к применению их в учебной деятельности. «Коррекция нарушений устной и письменной речи» – курс, подводящий к осознанию цели и ситуации речевого общения, адекватному восприятию звучащей и письменной речи, пониманию информации разной модальности, содержащейся в предъявляемом тексте, а также передачи его содержания по вопросам и самостоятельно. В свою очередь содержание курса «Коррекция нарушений устной и письменной речи» является базой для усвоения общих языковых и речевых закономерностей в начальной и основной школе, представляет собой значимое звено в системе непрерывного изучения русского языка.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Специфика курса заключается в его тесной взаимосвязи со всеми учебными предметами, особенно с русским языком и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литературным образованием.</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Распределение часов по годам</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W w:w="9900" w:type="dxa"/>
        <w:tblInd w:w="50" w:type="dxa"/>
        <w:tblCellMar>
          <w:left w:w="0" w:type="dxa"/>
          <w:right w:w="0" w:type="dxa"/>
        </w:tblCellMar>
        <w:tblLook w:val="04A0"/>
      </w:tblPr>
      <w:tblGrid>
        <w:gridCol w:w="867"/>
        <w:gridCol w:w="2454"/>
        <w:gridCol w:w="1629"/>
        <w:gridCol w:w="1650"/>
        <w:gridCol w:w="1650"/>
        <w:gridCol w:w="1650"/>
      </w:tblGrid>
      <w:tr w:rsidR="00D93162" w:rsidRPr="00F658B4" w:rsidTr="00BD72D9">
        <w:trPr>
          <w:trHeight w:val="280"/>
        </w:trPr>
        <w:tc>
          <w:tcPr>
            <w:tcW w:w="840"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
        </w:tc>
        <w:tc>
          <w:tcPr>
            <w:tcW w:w="238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Разделы</w:t>
            </w:r>
          </w:p>
        </w:tc>
        <w:tc>
          <w:tcPr>
            <w:tcW w:w="1580" w:type="dxa"/>
            <w:tcBorders>
              <w:top w:val="single" w:sz="8" w:space="0" w:color="000000"/>
              <w:left w:val="nil"/>
              <w:bottom w:val="nil"/>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00" w:type="dxa"/>
            <w:gridSpan w:val="2"/>
            <w:tcBorders>
              <w:top w:val="single" w:sz="8" w:space="0" w:color="000000"/>
              <w:left w:val="nil"/>
              <w:bottom w:val="nil"/>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Количество часов</w:t>
            </w:r>
          </w:p>
        </w:tc>
        <w:tc>
          <w:tcPr>
            <w:tcW w:w="160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840" w:type="dxa"/>
            <w:vMerge w:val="restart"/>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w:t>
            </w:r>
            <w:proofErr w:type="gramEnd"/>
            <w:r w:rsidRPr="00F658B4">
              <w:rPr>
                <w:rFonts w:ascii="Times New Roman" w:eastAsia="Times New Roman" w:hAnsi="Times New Roman" w:cs="Times New Roman"/>
                <w:sz w:val="24"/>
                <w:szCs w:val="24"/>
                <w:lang w:eastAsia="ru-RU"/>
              </w:rPr>
              <w:t>/п</w:t>
            </w:r>
          </w:p>
        </w:tc>
        <w:tc>
          <w:tcPr>
            <w:tcW w:w="238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80"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5"/>
        </w:trPr>
        <w:tc>
          <w:tcPr>
            <w:tcW w:w="0" w:type="auto"/>
            <w:vMerge/>
            <w:tcBorders>
              <w:top w:val="nil"/>
              <w:left w:val="single" w:sz="8" w:space="0" w:color="000000"/>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58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1класс</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2 класс</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3 класс</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4 класс</w:t>
            </w:r>
          </w:p>
        </w:tc>
      </w:tr>
      <w:tr w:rsidR="00D93162" w:rsidRPr="00F658B4" w:rsidTr="00BD72D9">
        <w:trPr>
          <w:trHeight w:val="80"/>
        </w:trPr>
        <w:tc>
          <w:tcPr>
            <w:tcW w:w="84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8"/>
        </w:trPr>
        <w:tc>
          <w:tcPr>
            <w:tcW w:w="84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3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15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7"/>
        </w:trPr>
        <w:tc>
          <w:tcPr>
            <w:tcW w:w="84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6"/>
        </w:trPr>
        <w:tc>
          <w:tcPr>
            <w:tcW w:w="84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3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Коррекция </w:t>
            </w:r>
            <w:proofErr w:type="gramStart"/>
            <w:r w:rsidRPr="00F658B4">
              <w:rPr>
                <w:rFonts w:ascii="Times New Roman" w:eastAsia="Times New Roman" w:hAnsi="Times New Roman" w:cs="Times New Roman"/>
                <w:sz w:val="24"/>
                <w:szCs w:val="24"/>
                <w:lang w:eastAsia="ru-RU"/>
              </w:rPr>
              <w:t>устной</w:t>
            </w:r>
            <w:proofErr w:type="gramEnd"/>
            <w:r w:rsidRPr="00F658B4">
              <w:rPr>
                <w:rFonts w:ascii="Times New Roman" w:eastAsia="Times New Roman" w:hAnsi="Times New Roman" w:cs="Times New Roman"/>
                <w:sz w:val="24"/>
                <w:szCs w:val="24"/>
                <w:lang w:eastAsia="ru-RU"/>
              </w:rPr>
              <w:t xml:space="preserve"> и</w:t>
            </w:r>
          </w:p>
        </w:tc>
        <w:tc>
          <w:tcPr>
            <w:tcW w:w="15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64</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r>
      <w:tr w:rsidR="00D93162" w:rsidRPr="00F658B4" w:rsidTr="00BD72D9">
        <w:trPr>
          <w:trHeight w:val="281"/>
        </w:trPr>
        <w:tc>
          <w:tcPr>
            <w:tcW w:w="84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письменной речи</w:t>
            </w:r>
          </w:p>
        </w:tc>
        <w:tc>
          <w:tcPr>
            <w:tcW w:w="15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84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23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Всего</w:t>
            </w:r>
          </w:p>
        </w:tc>
        <w:tc>
          <w:tcPr>
            <w:tcW w:w="158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c>
          <w:tcPr>
            <w:tcW w:w="16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r>
      <w:tr w:rsidR="00D93162" w:rsidRPr="00F658B4" w:rsidTr="00BD72D9">
        <w:trPr>
          <w:trHeight w:val="286"/>
        </w:trPr>
        <w:tc>
          <w:tcPr>
            <w:tcW w:w="84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8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lastRenderedPageBreak/>
        <w:t>Место коррекционного курса.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    С учащимся проводятся индивидуальные, и подгрупповые занятия. Периодичность логопедических занятий 2 раза в неделю. Продолжительность подгруппового занятия 40 минут (в первом классе в первом полугодии – 35 минут), </w:t>
      </w:r>
      <w:proofErr w:type="gramStart"/>
      <w:r w:rsidRPr="00F658B4">
        <w:rPr>
          <w:rFonts w:ascii="Times New Roman" w:eastAsia="Times New Roman" w:hAnsi="Times New Roman" w:cs="Times New Roman"/>
          <w:color w:val="181818"/>
          <w:sz w:val="24"/>
          <w:szCs w:val="24"/>
          <w:lang w:eastAsia="ru-RU"/>
        </w:rPr>
        <w:t>индивидуальное</w:t>
      </w:r>
      <w:proofErr w:type="gramEnd"/>
      <w:r w:rsidRPr="00F658B4">
        <w:rPr>
          <w:rFonts w:ascii="Times New Roman" w:eastAsia="Times New Roman" w:hAnsi="Times New Roman" w:cs="Times New Roman"/>
          <w:color w:val="181818"/>
          <w:sz w:val="24"/>
          <w:szCs w:val="24"/>
          <w:lang w:eastAsia="ru-RU"/>
        </w:rPr>
        <w:t xml:space="preserve"> 20-25 минут. Сроки коррекционной работы определяются степенью тяжести нарушения речи в сочетании с диагнозом; возрастным критерием. Общий объем учебного времени составляет 270 часов.</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W w:w="9900" w:type="dxa"/>
        <w:tblCellMar>
          <w:left w:w="0" w:type="dxa"/>
          <w:right w:w="0" w:type="dxa"/>
        </w:tblCellMar>
        <w:tblLook w:val="04A0"/>
      </w:tblPr>
      <w:tblGrid>
        <w:gridCol w:w="2241"/>
        <w:gridCol w:w="3410"/>
        <w:gridCol w:w="4249"/>
      </w:tblGrid>
      <w:tr w:rsidR="00D93162" w:rsidRPr="00F658B4" w:rsidTr="00BD72D9">
        <w:tc>
          <w:tcPr>
            <w:tcW w:w="2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Класс</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Количество часов в неделю</w:t>
            </w:r>
          </w:p>
        </w:tc>
        <w:tc>
          <w:tcPr>
            <w:tcW w:w="423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Распределение часов</w:t>
            </w:r>
          </w:p>
        </w:tc>
      </w:tr>
      <w:tr w:rsidR="00D93162" w:rsidRPr="00F658B4" w:rsidTr="00BD72D9">
        <w:tc>
          <w:tcPr>
            <w:tcW w:w="223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402" w:type="dxa"/>
            <w:vMerge w:val="restart"/>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4239"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ind w:left="14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речи – 1 час</w:t>
            </w:r>
          </w:p>
        </w:tc>
      </w:tr>
      <w:tr w:rsidR="00D93162" w:rsidRPr="00F658B4" w:rsidTr="00BD72D9">
        <w:tc>
          <w:tcPr>
            <w:tcW w:w="0" w:type="auto"/>
            <w:vMerge/>
            <w:tcBorders>
              <w:top w:val="nil"/>
              <w:left w:val="single" w:sz="8" w:space="0" w:color="000000"/>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4239"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ind w:left="14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Профилактика нарушений письменной и устной речи - 1 час</w:t>
            </w:r>
          </w:p>
        </w:tc>
      </w:tr>
      <w:tr w:rsidR="00D93162" w:rsidRPr="00F658B4" w:rsidTr="00BD72D9">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4239" w:type="dxa"/>
            <w:vMerge w:val="restart"/>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ind w:left="14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речи – 1 час</w:t>
            </w:r>
          </w:p>
          <w:p w:rsidR="00D93162" w:rsidRPr="00F658B4" w:rsidRDefault="00D93162" w:rsidP="00BD72D9">
            <w:pPr>
              <w:spacing w:after="0" w:line="240" w:lineRule="auto"/>
              <w:ind w:left="14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Коррекция пробелов знаний по русскому языку– 1 час</w:t>
            </w:r>
          </w:p>
        </w:tc>
      </w:tr>
      <w:tr w:rsidR="00D93162" w:rsidRPr="00F658B4" w:rsidTr="00BD72D9">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r>
      <w:tr w:rsidR="00D93162" w:rsidRPr="00F658B4" w:rsidTr="00BD72D9">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Описание ценностных ориентиров содержания коррекционного курса.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b/>
          <w:bCs/>
          <w:color w:val="181818"/>
          <w:sz w:val="21"/>
          <w:szCs w:val="21"/>
          <w:lang w:eastAsia="ru-RU"/>
        </w:rPr>
        <w:t>Формирование психологических условий развития общения, сотрудничества </w:t>
      </w:r>
      <w:r w:rsidRPr="00F658B4">
        <w:rPr>
          <w:rFonts w:ascii="Arial" w:eastAsia="Times New Roman" w:hAnsi="Arial" w:cs="Arial"/>
          <w:color w:val="181818"/>
          <w:sz w:val="21"/>
          <w:szCs w:val="21"/>
          <w:lang w:eastAsia="ru-RU"/>
        </w:rPr>
        <w:t>на</w:t>
      </w:r>
      <w:r w:rsidRPr="00F658B4">
        <w:rPr>
          <w:rFonts w:ascii="Arial" w:eastAsia="Times New Roman" w:hAnsi="Arial" w:cs="Arial"/>
          <w:b/>
          <w:bCs/>
          <w:color w:val="181818"/>
          <w:sz w:val="21"/>
          <w:szCs w:val="21"/>
          <w:lang w:eastAsia="ru-RU"/>
        </w:rPr>
        <w:t> </w:t>
      </w:r>
      <w:r w:rsidRPr="00F658B4">
        <w:rPr>
          <w:rFonts w:ascii="Arial" w:eastAsia="Times New Roman" w:hAnsi="Arial" w:cs="Arial"/>
          <w:color w:val="181818"/>
          <w:sz w:val="21"/>
          <w:szCs w:val="21"/>
          <w:lang w:eastAsia="ru-RU"/>
        </w:rPr>
        <w:t>основе:</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доброжелательности, доверия и внимания к людям, готовности к сотрудничеству и дружбе,</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оказанию помощи                             тем,               кто               в               ней               нуждается;</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уважения к окружающим – умения слушать и слышать партнера, признать право каждого на собственное мнение и принимать решения с учетом позиций всех участников;</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b/>
          <w:bCs/>
          <w:color w:val="181818"/>
          <w:sz w:val="21"/>
          <w:szCs w:val="21"/>
          <w:lang w:eastAsia="ru-RU"/>
        </w:rPr>
        <w:t>Развитие  ценностно-смыловой  сферы  личности  </w:t>
      </w:r>
      <w:r w:rsidRPr="00F658B4">
        <w:rPr>
          <w:rFonts w:ascii="Arial" w:eastAsia="Times New Roman" w:hAnsi="Arial" w:cs="Arial"/>
          <w:color w:val="181818"/>
          <w:sz w:val="21"/>
          <w:szCs w:val="21"/>
          <w:lang w:eastAsia="ru-RU"/>
        </w:rPr>
        <w:t xml:space="preserve">на  основе  </w:t>
      </w:r>
      <w:proofErr w:type="gramStart"/>
      <w:r w:rsidRPr="00F658B4">
        <w:rPr>
          <w:rFonts w:ascii="Arial" w:eastAsia="Times New Roman" w:hAnsi="Arial" w:cs="Arial"/>
          <w:color w:val="181818"/>
          <w:sz w:val="21"/>
          <w:szCs w:val="21"/>
          <w:lang w:eastAsia="ru-RU"/>
        </w:rPr>
        <w:t>общечеловеческих</w:t>
      </w:r>
      <w:proofErr w:type="gramEnd"/>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принципов                              нравственности                               и                               гуманизма: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принятия  и  уважения  ценностей  семьи  и  образовательного  учреждения,  коллектива  и</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иобщества                        и                         стремления                        следовать                         им;</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ориентации в нравственном содержании и </w:t>
      </w:r>
      <w:proofErr w:type="gramStart"/>
      <w:r w:rsidRPr="00F658B4">
        <w:rPr>
          <w:rFonts w:ascii="Times New Roman" w:eastAsia="Times New Roman" w:hAnsi="Times New Roman" w:cs="Times New Roman"/>
          <w:color w:val="181818"/>
          <w:sz w:val="24"/>
          <w:szCs w:val="24"/>
          <w:lang w:eastAsia="ru-RU"/>
        </w:rPr>
        <w:t>смысле</w:t>
      </w:r>
      <w:proofErr w:type="gramEnd"/>
      <w:r w:rsidRPr="00F658B4">
        <w:rPr>
          <w:rFonts w:ascii="Times New Roman" w:eastAsia="Times New Roman" w:hAnsi="Times New Roman" w:cs="Times New Roman"/>
          <w:color w:val="181818"/>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b/>
          <w:bCs/>
          <w:color w:val="181818"/>
          <w:sz w:val="21"/>
          <w:szCs w:val="21"/>
          <w:lang w:eastAsia="ru-RU"/>
        </w:rPr>
        <w:t>Развитие умения учиться </w:t>
      </w:r>
      <w:r w:rsidRPr="00F658B4">
        <w:rPr>
          <w:rFonts w:ascii="Arial" w:eastAsia="Times New Roman" w:hAnsi="Arial" w:cs="Arial"/>
          <w:color w:val="181818"/>
          <w:sz w:val="21"/>
          <w:szCs w:val="21"/>
          <w:lang w:eastAsia="ru-RU"/>
        </w:rPr>
        <w:t>как первого шага к самообразованию и самовоспитанию,</w:t>
      </w:r>
      <w:r w:rsidRPr="00F658B4">
        <w:rPr>
          <w:rFonts w:ascii="Arial" w:eastAsia="Times New Roman" w:hAnsi="Arial" w:cs="Arial"/>
          <w:b/>
          <w:bCs/>
          <w:color w:val="181818"/>
          <w:sz w:val="21"/>
          <w:szCs w:val="21"/>
          <w:lang w:eastAsia="ru-RU"/>
        </w:rPr>
        <w:t> </w:t>
      </w:r>
      <w:r w:rsidRPr="00F658B4">
        <w:rPr>
          <w:rFonts w:ascii="Arial" w:eastAsia="Times New Roman" w:hAnsi="Arial" w:cs="Arial"/>
          <w:color w:val="181818"/>
          <w:sz w:val="21"/>
          <w:szCs w:val="21"/>
          <w:lang w:eastAsia="ru-RU"/>
        </w:rPr>
        <w:t>а</w:t>
      </w:r>
      <w:r w:rsidRPr="00F658B4">
        <w:rPr>
          <w:rFonts w:ascii="Arial" w:eastAsia="Times New Roman" w:hAnsi="Arial" w:cs="Arial"/>
          <w:b/>
          <w:bCs/>
          <w:color w:val="181818"/>
          <w:sz w:val="21"/>
          <w:szCs w:val="21"/>
          <w:lang w:eastAsia="ru-RU"/>
        </w:rPr>
        <w:t> </w:t>
      </w:r>
      <w:r w:rsidRPr="00F658B4">
        <w:rPr>
          <w:rFonts w:ascii="Arial" w:eastAsia="Times New Roman" w:hAnsi="Arial" w:cs="Arial"/>
          <w:color w:val="181818"/>
          <w:sz w:val="21"/>
          <w:szCs w:val="21"/>
          <w:lang w:eastAsia="ru-RU"/>
        </w:rPr>
        <w:t>именно:</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развитие широких познавательских интересов, инициативы и любознательности, мотивов</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познания                                                             и                                                             творчества;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формирование умения учиться и способности к организации своей деятельности (планированию, контролю, оценке);</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Wingdings" w:eastAsia="Times New Roman" w:hAnsi="Wingdings" w:cs="Arial"/>
          <w:color w:val="181818"/>
          <w:sz w:val="21"/>
          <w:szCs w:val="21"/>
          <w:lang w:eastAsia="ru-RU"/>
        </w:rPr>
        <w:t></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b/>
          <w:bCs/>
          <w:color w:val="181818"/>
          <w:sz w:val="21"/>
          <w:szCs w:val="21"/>
          <w:lang w:eastAsia="ru-RU"/>
        </w:rPr>
        <w:t>Развитие  самостоятельности,  инициативы  и  ответственности  личности  </w:t>
      </w:r>
      <w:r w:rsidRPr="00F658B4">
        <w:rPr>
          <w:rFonts w:ascii="Arial" w:eastAsia="Times New Roman" w:hAnsi="Arial" w:cs="Arial"/>
          <w:color w:val="181818"/>
          <w:sz w:val="21"/>
          <w:szCs w:val="21"/>
          <w:lang w:eastAsia="ru-RU"/>
        </w:rPr>
        <w:t>как</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условия                                                       ее                                                        самоактуализации: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самоуважения и эмоционально-положительного отношения к самому себе, готовности открыто выражать и отстаивать свою позицию, критичности к своим поступкам и</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умения                          их                          адекватно                          их                          оценивать;</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развитие готовности к самостоятельным поступкам и действиям, ответственности за их результаты;</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формирование целеустремленности и настойчивости в достижении целей, готовности к преодолению трудностей и жизненного оптимизма.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Личностные, метапредметные и предметные результаты освоения</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коррекционного курса</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Программа обеспечивает достижения следующих результатов АООП НОО:</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Личностные результаты:</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овладение начальными навыками адаптации в динамично изменяющемся и развивающемся мире;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принятие и освоение социальной роли обучающегося, развитие мотивов учебной деятельности и формирование личностного смысла учения;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позитивный образа «Я»;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знания об окружающей действительности, способствующих улучшению социальных навыков;</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Метапредметные результаты: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Коммуникативные: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умение владеть средствами общения;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умение устанавливать   позитивные   взаимоотношения   с   окружающими:   выслушивать</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товарищей, корректно выражать свое отношение к собеседнику;</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умение договариваться о распределении функций и ролей в совместной деятельности;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развернутая монологическая и диалогическая речь, умение правильно и последовательно излагать свои мысли, соблюдая правила построения сообщения.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Познавательные: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называние пальцев рук и их взаиморасположения;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ориентироваться во времени суток, соотнося собственную деятельность со временем, понимать словесные обозначения времени;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возможность осуществлять перцептивную классификацию объектов, соотносить предметы с сенсорными эталонами;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возможность концентрации и произвольного удержания внимания;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 - способность концентрироваться на запоминаемом материале и удерживать в оперативной памяти более пяти единиц </w:t>
      </w:r>
      <w:proofErr w:type="gramStart"/>
      <w:r w:rsidRPr="00F658B4">
        <w:rPr>
          <w:rFonts w:ascii="Times New Roman" w:eastAsia="Times New Roman" w:hAnsi="Times New Roman" w:cs="Times New Roman"/>
          <w:color w:val="181818"/>
          <w:sz w:val="24"/>
          <w:szCs w:val="24"/>
          <w:lang w:eastAsia="ru-RU"/>
        </w:rPr>
        <w:t>запоминаемого</w:t>
      </w:r>
      <w:proofErr w:type="gramEnd"/>
      <w:r w:rsidRPr="00F658B4">
        <w:rPr>
          <w:rFonts w:ascii="Times New Roman" w:eastAsia="Times New Roman" w:hAnsi="Times New Roman" w:cs="Times New Roman"/>
          <w:color w:val="181818"/>
          <w:sz w:val="24"/>
          <w:szCs w:val="24"/>
          <w:lang w:eastAsia="ru-RU"/>
        </w:rPr>
        <w:t>;</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воспроизводить требуемое пространственное соотношение частей объекта (сложение разрезной картинки, геометрические мозаики, конструкции из строительного материала, кубики Коосса</w:t>
      </w:r>
      <w:proofErr w:type="gramStart"/>
      <w:r w:rsidRPr="00F658B4">
        <w:rPr>
          <w:rFonts w:ascii="Times New Roman" w:eastAsia="Times New Roman" w:hAnsi="Times New Roman" w:cs="Times New Roman"/>
          <w:color w:val="181818"/>
          <w:sz w:val="24"/>
          <w:szCs w:val="24"/>
          <w:lang w:eastAsia="ru-RU"/>
        </w:rPr>
        <w:t xml:space="preserve"> )</w:t>
      </w:r>
      <w:proofErr w:type="gramEnd"/>
      <w:r w:rsidRPr="00F658B4">
        <w:rPr>
          <w:rFonts w:ascii="Times New Roman" w:eastAsia="Times New Roman" w:hAnsi="Times New Roman" w:cs="Times New Roman"/>
          <w:color w:val="181818"/>
          <w:sz w:val="24"/>
          <w:szCs w:val="24"/>
          <w:lang w:eastAsia="ru-RU"/>
        </w:rPr>
        <w:t>;</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к установлению сходства и различий, простых закономерностей на наглядно представленном материале;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возможность приходить к простому умозаключению и обосновывать его;</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к вербализации своих действий;</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осознавать свои затруднения, обращаясь за помощью;</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roofErr w:type="gramStart"/>
      <w:r w:rsidRPr="00F658B4">
        <w:rPr>
          <w:rFonts w:ascii="Times New Roman" w:eastAsia="Times New Roman" w:hAnsi="Times New Roman" w:cs="Times New Roman"/>
          <w:color w:val="181818"/>
          <w:sz w:val="24"/>
          <w:szCs w:val="24"/>
          <w:lang w:eastAsia="ru-RU"/>
        </w:rPr>
        <w:t>-  способность решать учебно-познавательные задачи не только в действенном, но и в образном или частично в умственном плане.</w:t>
      </w:r>
      <w:proofErr w:type="gramEnd"/>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Регулятивные:</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t> -  формирование осознания необходимости прилагать усилия для полноценного выполнения заданий;</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формирование дифференцированной самооценки (постарался-не постарался, справился – не справился);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 -  формирование умения составлять программу действий (возможно совместно </w:t>
      </w:r>
      <w:proofErr w:type="gramStart"/>
      <w:r w:rsidRPr="00F658B4">
        <w:rPr>
          <w:rFonts w:ascii="Times New Roman" w:eastAsia="Times New Roman" w:hAnsi="Times New Roman" w:cs="Times New Roman"/>
          <w:color w:val="181818"/>
          <w:sz w:val="24"/>
          <w:szCs w:val="24"/>
          <w:lang w:eastAsia="ru-RU"/>
        </w:rPr>
        <w:t>со</w:t>
      </w:r>
      <w:proofErr w:type="gramEnd"/>
      <w:r w:rsidRPr="00F658B4">
        <w:rPr>
          <w:rFonts w:ascii="Times New Roman" w:eastAsia="Times New Roman" w:hAnsi="Times New Roman" w:cs="Times New Roman"/>
          <w:color w:val="181818"/>
          <w:sz w:val="24"/>
          <w:szCs w:val="24"/>
          <w:lang w:eastAsia="ru-RU"/>
        </w:rPr>
        <w:t xml:space="preserve"> взрослым);</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формирование умения соотносить полученный результат с образцом, исправляя замеченные недочеты (у соседа, у себя);</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xml:space="preserve"> -  формирование способности задерживать непосредственные импульсивные реакции, действовать в плане </w:t>
      </w:r>
      <w:proofErr w:type="gramStart"/>
      <w:r w:rsidRPr="00F658B4">
        <w:rPr>
          <w:rFonts w:ascii="Times New Roman" w:eastAsia="Times New Roman" w:hAnsi="Times New Roman" w:cs="Times New Roman"/>
          <w:color w:val="181818"/>
          <w:sz w:val="24"/>
          <w:szCs w:val="24"/>
          <w:lang w:eastAsia="ru-RU"/>
        </w:rPr>
        <w:t>заданного</w:t>
      </w:r>
      <w:proofErr w:type="gramEnd"/>
      <w:r w:rsidRPr="00F658B4">
        <w:rPr>
          <w:rFonts w:ascii="Times New Roman" w:eastAsia="Times New Roman" w:hAnsi="Times New Roman" w:cs="Times New Roman"/>
          <w:color w:val="181818"/>
          <w:sz w:val="24"/>
          <w:szCs w:val="24"/>
          <w:lang w:eastAsia="ru-RU"/>
        </w:rPr>
        <w:t>, не отвлекаясь на посторонние раздражители;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относительно объективно оценивать достигнутый результат деятельности;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  формирование способности к переносу полученных навыков на реальную учебную деятельность.</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Содержание коррекционного курса.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1.</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b/>
          <w:bCs/>
          <w:color w:val="181818"/>
          <w:sz w:val="24"/>
          <w:szCs w:val="24"/>
          <w:lang w:eastAsia="ru-RU"/>
        </w:rPr>
        <w:t>Диагностика учащихся. </w:t>
      </w:r>
      <w:r w:rsidRPr="00F658B4">
        <w:rPr>
          <w:rFonts w:ascii="Times New Roman" w:eastAsia="Times New Roman" w:hAnsi="Times New Roman" w:cs="Times New Roman"/>
          <w:color w:val="181818"/>
          <w:sz w:val="24"/>
          <w:szCs w:val="24"/>
          <w:lang w:eastAsia="ru-RU"/>
        </w:rPr>
        <w:t>Обследование артикуляционного аппарата и звуковой</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стороны речи. Обследование фонематического слуха. Обследование лексического строя речи. Обследование грамматического строя. Обследование процесса письма и чтения.</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2.</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b/>
          <w:bCs/>
          <w:color w:val="181818"/>
          <w:sz w:val="21"/>
          <w:szCs w:val="21"/>
          <w:lang w:eastAsia="ru-RU"/>
        </w:rPr>
        <w:t>Слово. </w:t>
      </w:r>
      <w:r w:rsidRPr="00F658B4">
        <w:rPr>
          <w:rFonts w:ascii="Arial" w:eastAsia="Times New Roman" w:hAnsi="Arial" w:cs="Arial"/>
          <w:color w:val="181818"/>
          <w:sz w:val="21"/>
          <w:szCs w:val="21"/>
          <w:lang w:eastAsia="ru-RU"/>
        </w:rPr>
        <w:t>Слова, обозначающие предметы. Слова, обозначающие действия предметов.</w:t>
      </w:r>
      <w:r w:rsidRPr="00F658B4">
        <w:rPr>
          <w:rFonts w:ascii="Arial" w:eastAsia="Times New Roman" w:hAnsi="Arial" w:cs="Arial"/>
          <w:b/>
          <w:bCs/>
          <w:color w:val="181818"/>
          <w:sz w:val="21"/>
          <w:szCs w:val="21"/>
          <w:lang w:eastAsia="ru-RU"/>
        </w:rPr>
        <w:t> </w:t>
      </w:r>
      <w:r w:rsidRPr="00F658B4">
        <w:rPr>
          <w:rFonts w:ascii="Arial" w:eastAsia="Times New Roman" w:hAnsi="Arial" w:cs="Arial"/>
          <w:color w:val="181818"/>
          <w:sz w:val="21"/>
          <w:szCs w:val="21"/>
          <w:lang w:eastAsia="ru-RU"/>
        </w:rPr>
        <w:t>Дифференциация слов, обозначающих предмет и слов, обозначающих действие предмета. Слова, обозначающие признаки предметов. Дифференциация слов, обозначающих предмет, действие предмета и признак предмета. Двухсложные слова. Трехсложные слова. Определение порядка слогов в слове. Деление слов на слоги. Ударение. Однокоренные слова. Словообразование слов.</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b/>
          <w:bCs/>
          <w:color w:val="181818"/>
          <w:sz w:val="24"/>
          <w:szCs w:val="24"/>
          <w:lang w:eastAsia="ru-RU"/>
        </w:rPr>
        <w:t>Предложение. </w:t>
      </w:r>
      <w:r w:rsidRPr="00F658B4">
        <w:rPr>
          <w:rFonts w:ascii="Times New Roman" w:eastAsia="Times New Roman" w:hAnsi="Times New Roman" w:cs="Times New Roman"/>
          <w:color w:val="181818"/>
          <w:sz w:val="24"/>
          <w:szCs w:val="24"/>
          <w:lang w:eastAsia="ru-RU"/>
        </w:rPr>
        <w:t>Речь, предложение. Предложение, слово. Простое двусоставное</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 xml:space="preserve">нераспространенное предложение. Предложение из трех слов. Предложение из четырех слов. Дифференциация понятий предложение – слово. Работа с предлогами </w:t>
      </w:r>
      <w:proofErr w:type="gramStart"/>
      <w:r w:rsidRPr="00F658B4">
        <w:rPr>
          <w:rFonts w:ascii="Times New Roman" w:eastAsia="Times New Roman" w:hAnsi="Times New Roman" w:cs="Times New Roman"/>
          <w:color w:val="181818"/>
          <w:sz w:val="24"/>
          <w:szCs w:val="24"/>
          <w:lang w:eastAsia="ru-RU"/>
        </w:rPr>
        <w:t>в</w:t>
      </w:r>
      <w:proofErr w:type="gramEnd"/>
      <w:r w:rsidRPr="00F658B4">
        <w:rPr>
          <w:rFonts w:ascii="Times New Roman" w:eastAsia="Times New Roman" w:hAnsi="Times New Roman" w:cs="Times New Roman"/>
          <w:color w:val="181818"/>
          <w:sz w:val="24"/>
          <w:szCs w:val="24"/>
          <w:lang w:eastAsia="ru-RU"/>
        </w:rPr>
        <w:t xml:space="preserve">, на. Работа с предлогами </w:t>
      </w:r>
      <w:proofErr w:type="gramStart"/>
      <w:r w:rsidRPr="00F658B4">
        <w:rPr>
          <w:rFonts w:ascii="Times New Roman" w:eastAsia="Times New Roman" w:hAnsi="Times New Roman" w:cs="Times New Roman"/>
          <w:color w:val="181818"/>
          <w:sz w:val="24"/>
          <w:szCs w:val="24"/>
          <w:lang w:eastAsia="ru-RU"/>
        </w:rPr>
        <w:t>к</w:t>
      </w:r>
      <w:proofErr w:type="gramEnd"/>
      <w:r w:rsidRPr="00F658B4">
        <w:rPr>
          <w:rFonts w:ascii="Times New Roman" w:eastAsia="Times New Roman" w:hAnsi="Times New Roman" w:cs="Times New Roman"/>
          <w:color w:val="181818"/>
          <w:sz w:val="24"/>
          <w:szCs w:val="24"/>
          <w:lang w:eastAsia="ru-RU"/>
        </w:rPr>
        <w:t xml:space="preserve">, от. Работа с предлогами </w:t>
      </w:r>
      <w:proofErr w:type="gramStart"/>
      <w:r w:rsidRPr="00F658B4">
        <w:rPr>
          <w:rFonts w:ascii="Times New Roman" w:eastAsia="Times New Roman" w:hAnsi="Times New Roman" w:cs="Times New Roman"/>
          <w:color w:val="181818"/>
          <w:sz w:val="24"/>
          <w:szCs w:val="24"/>
          <w:lang w:eastAsia="ru-RU"/>
        </w:rPr>
        <w:t>на</w:t>
      </w:r>
      <w:proofErr w:type="gramEnd"/>
      <w:r w:rsidRPr="00F658B4">
        <w:rPr>
          <w:rFonts w:ascii="Times New Roman" w:eastAsia="Times New Roman" w:hAnsi="Times New Roman" w:cs="Times New Roman"/>
          <w:color w:val="181818"/>
          <w:sz w:val="24"/>
          <w:szCs w:val="24"/>
          <w:lang w:eastAsia="ru-RU"/>
        </w:rPr>
        <w:t xml:space="preserve"> – с (со). Составление предложений по опорной схеме. Составление предложений по опорной схеме. Распространение предложений. Выделение предложений из текста.</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4.</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b/>
          <w:bCs/>
          <w:color w:val="181818"/>
          <w:sz w:val="24"/>
          <w:szCs w:val="24"/>
          <w:lang w:eastAsia="ru-RU"/>
        </w:rPr>
        <w:t>Звуки речи. Гласные звуки. </w:t>
      </w:r>
      <w:r w:rsidRPr="00F658B4">
        <w:rPr>
          <w:rFonts w:ascii="Times New Roman" w:eastAsia="Times New Roman" w:hAnsi="Times New Roman" w:cs="Times New Roman"/>
          <w:color w:val="181818"/>
          <w:sz w:val="24"/>
          <w:szCs w:val="24"/>
          <w:lang w:eastAsia="ru-RU"/>
        </w:rPr>
        <w:t>Звуки речи и способы их образования. Дифференциация</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понятий «звук» - «буква». Гласные звуки и буквы. Гласные первого ряда. Гласные второго ряда. Дифференциация гласных I и II ряда. Дифференциация гласных а - я. Дифференциация гласных о - ё. Дифференциация гласных у - ю. Дифференциация гласных и - ы. Выделение гласных из слов.</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5.</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b/>
          <w:bCs/>
          <w:color w:val="181818"/>
          <w:sz w:val="24"/>
          <w:szCs w:val="24"/>
          <w:lang w:eastAsia="ru-RU"/>
        </w:rPr>
        <w:t>Звуки речи. Согласные звуки. </w:t>
      </w:r>
      <w:r w:rsidRPr="00F658B4">
        <w:rPr>
          <w:rFonts w:ascii="Times New Roman" w:eastAsia="Times New Roman" w:hAnsi="Times New Roman" w:cs="Times New Roman"/>
          <w:color w:val="181818"/>
          <w:sz w:val="24"/>
          <w:szCs w:val="24"/>
          <w:lang w:eastAsia="ru-RU"/>
        </w:rPr>
        <w:t>Согласные звуки и буквы. Твердые и мягкие</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 xml:space="preserve">согласные. Обозначение мягкости согласных гласными я, е, ё, ю. Звонкие и глухие согласные. Звук и буква Б. Звук и буква П. Дифференциация согласных Б – П. Звук и буква Д. Звук и буква Т. Дифференциация согласных Д – Т. Звук и буква Г. Звук и буква К. Дифференциация согласных Г – К. Звук и буква З. Звук и буква С. Дифференциация согласных </w:t>
      </w:r>
      <w:proofErr w:type="gramStart"/>
      <w:r w:rsidRPr="00F658B4">
        <w:rPr>
          <w:rFonts w:ascii="Times New Roman" w:eastAsia="Times New Roman" w:hAnsi="Times New Roman" w:cs="Times New Roman"/>
          <w:color w:val="181818"/>
          <w:sz w:val="24"/>
          <w:szCs w:val="24"/>
          <w:lang w:eastAsia="ru-RU"/>
        </w:rPr>
        <w:t>З</w:t>
      </w:r>
      <w:proofErr w:type="gramEnd"/>
      <w:r w:rsidRPr="00F658B4">
        <w:rPr>
          <w:rFonts w:ascii="Times New Roman" w:eastAsia="Times New Roman" w:hAnsi="Times New Roman" w:cs="Times New Roman"/>
          <w:color w:val="181818"/>
          <w:sz w:val="24"/>
          <w:szCs w:val="24"/>
          <w:lang w:eastAsia="ru-RU"/>
        </w:rPr>
        <w:t xml:space="preserve"> – С. Звук и буква Ш. Звук и буква Ж. Дифференциация согласных Ш-Ж. Дифференциация согласных </w:t>
      </w:r>
      <w:proofErr w:type="gramStart"/>
      <w:r w:rsidRPr="00F658B4">
        <w:rPr>
          <w:rFonts w:ascii="Times New Roman" w:eastAsia="Times New Roman" w:hAnsi="Times New Roman" w:cs="Times New Roman"/>
          <w:color w:val="181818"/>
          <w:sz w:val="24"/>
          <w:szCs w:val="24"/>
          <w:lang w:eastAsia="ru-RU"/>
        </w:rPr>
        <w:t>З</w:t>
      </w:r>
      <w:proofErr w:type="gramEnd"/>
      <w:r w:rsidRPr="00F658B4">
        <w:rPr>
          <w:rFonts w:ascii="Times New Roman" w:eastAsia="Times New Roman" w:hAnsi="Times New Roman" w:cs="Times New Roman"/>
          <w:color w:val="181818"/>
          <w:sz w:val="24"/>
          <w:szCs w:val="24"/>
          <w:lang w:eastAsia="ru-RU"/>
        </w:rPr>
        <w:t xml:space="preserve"> – Ж. Дифференциация согласных С – Ш. Дифференциация звонких и глухих согласных.</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both"/>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6.</w:t>
      </w:r>
      <w:r w:rsidRPr="00F658B4">
        <w:rPr>
          <w:rFonts w:ascii="Times New Roman" w:eastAsia="Times New Roman" w:hAnsi="Times New Roman" w:cs="Times New Roman"/>
          <w:b/>
          <w:bCs/>
          <w:color w:val="181818"/>
          <w:sz w:val="14"/>
          <w:szCs w:val="14"/>
          <w:lang w:eastAsia="ru-RU"/>
        </w:rPr>
        <w:t>                                               </w:t>
      </w:r>
      <w:r w:rsidRPr="00F658B4">
        <w:rPr>
          <w:rFonts w:ascii="Times New Roman" w:eastAsia="Times New Roman" w:hAnsi="Times New Roman" w:cs="Times New Roman"/>
          <w:b/>
          <w:bCs/>
          <w:color w:val="181818"/>
          <w:sz w:val="24"/>
          <w:szCs w:val="24"/>
          <w:lang w:eastAsia="ru-RU"/>
        </w:rPr>
        <w:t>Связная речь. </w:t>
      </w:r>
      <w:r w:rsidRPr="00F658B4">
        <w:rPr>
          <w:rFonts w:ascii="Times New Roman" w:eastAsia="Times New Roman" w:hAnsi="Times New Roman" w:cs="Times New Roman"/>
          <w:color w:val="181818"/>
          <w:sz w:val="24"/>
          <w:szCs w:val="24"/>
          <w:lang w:eastAsia="ru-RU"/>
        </w:rPr>
        <w:t>Составление описание простого предмета. Составление рассказа по</w:t>
      </w:r>
      <w:r w:rsidRPr="00F658B4">
        <w:rPr>
          <w:rFonts w:ascii="Times New Roman" w:eastAsia="Times New Roman" w:hAnsi="Times New Roman" w:cs="Times New Roman"/>
          <w:b/>
          <w:bCs/>
          <w:color w:val="181818"/>
          <w:sz w:val="24"/>
          <w:szCs w:val="24"/>
          <w:lang w:eastAsia="ru-RU"/>
        </w:rPr>
        <w:t> </w:t>
      </w:r>
      <w:r w:rsidRPr="00F658B4">
        <w:rPr>
          <w:rFonts w:ascii="Times New Roman" w:eastAsia="Times New Roman" w:hAnsi="Times New Roman" w:cs="Times New Roman"/>
          <w:color w:val="181818"/>
          <w:sz w:val="24"/>
          <w:szCs w:val="24"/>
          <w:lang w:eastAsia="ru-RU"/>
        </w:rPr>
        <w:t>опорным словам и схемам. Последовательный пересказ текста с опорой на вопросы. Развитие связной речи. Составление рассказа по серии сюжетных картинок.</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lastRenderedPageBreak/>
        <w:t>Тематическое планирование по коррекционному курсу</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«Коррекция устной и письменной речи»</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1 класс</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W w:w="9900" w:type="dxa"/>
        <w:tblInd w:w="10" w:type="dxa"/>
        <w:tblCellMar>
          <w:left w:w="0" w:type="dxa"/>
          <w:right w:w="0" w:type="dxa"/>
        </w:tblCellMar>
        <w:tblLook w:val="04A0"/>
      </w:tblPr>
      <w:tblGrid>
        <w:gridCol w:w="601"/>
        <w:gridCol w:w="2276"/>
        <w:gridCol w:w="2551"/>
        <w:gridCol w:w="3227"/>
        <w:gridCol w:w="1173"/>
        <w:gridCol w:w="72"/>
      </w:tblGrid>
      <w:tr w:rsidR="00D93162" w:rsidRPr="00F658B4" w:rsidTr="00BD72D9">
        <w:trPr>
          <w:trHeight w:val="278"/>
        </w:trPr>
        <w:tc>
          <w:tcPr>
            <w:tcW w:w="580"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w:t>
            </w:r>
          </w:p>
        </w:tc>
        <w:tc>
          <w:tcPr>
            <w:tcW w:w="2200"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Название раздела</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программы</w:t>
            </w:r>
          </w:p>
        </w:tc>
        <w:tc>
          <w:tcPr>
            <w:tcW w:w="2465"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Тема занятия</w:t>
            </w:r>
          </w:p>
        </w:tc>
        <w:tc>
          <w:tcPr>
            <w:tcW w:w="3119"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Элементы содержания</w:t>
            </w:r>
          </w:p>
        </w:tc>
        <w:tc>
          <w:tcPr>
            <w:tcW w:w="1134"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Кол-во</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часов</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6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0"/>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6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1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246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31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220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анализа</w:t>
            </w:r>
          </w:p>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структуры</w:t>
            </w:r>
          </w:p>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w:t>
            </w:r>
          </w:p>
        </w:tc>
        <w:tc>
          <w:tcPr>
            <w:tcW w:w="246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w:t>
            </w: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Большая буква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65"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начале</w:t>
            </w:r>
            <w:proofErr w:type="gramEnd"/>
            <w:r w:rsidRPr="00F658B4">
              <w:rPr>
                <w:rFonts w:ascii="Times New Roman" w:eastAsia="Times New Roman" w:hAnsi="Times New Roman" w:cs="Times New Roman"/>
                <w:sz w:val="24"/>
                <w:szCs w:val="24"/>
                <w:lang w:eastAsia="ru-RU"/>
              </w:rPr>
              <w:t xml:space="preserve"> предложения.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Интонационная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законченность</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 из 3-х</w:t>
            </w:r>
          </w:p>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119"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 из 4-х</w:t>
            </w:r>
          </w:p>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и более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6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w:t>
            </w:r>
          </w:p>
        </w:tc>
        <w:tc>
          <w:tcPr>
            <w:tcW w:w="246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w:t>
            </w: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6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1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понятий «слово»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6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1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pPr w:leftFromText="180" w:rightFromText="180" w:vertAnchor="text"/>
        <w:tblW w:w="9900" w:type="dxa"/>
        <w:tblCellMar>
          <w:left w:w="0" w:type="dxa"/>
          <w:right w:w="0" w:type="dxa"/>
        </w:tblCellMar>
        <w:tblLook w:val="04A0"/>
      </w:tblPr>
      <w:tblGrid>
        <w:gridCol w:w="579"/>
        <w:gridCol w:w="2195"/>
        <w:gridCol w:w="2554"/>
        <w:gridCol w:w="3444"/>
        <w:gridCol w:w="1128"/>
      </w:tblGrid>
      <w:tr w:rsidR="00D93162" w:rsidRPr="00F658B4" w:rsidTr="00BD72D9">
        <w:trPr>
          <w:trHeight w:val="276"/>
        </w:trPr>
        <w:tc>
          <w:tcPr>
            <w:tcW w:w="580"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220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 обозначающие</w:t>
            </w:r>
          </w:p>
        </w:tc>
        <w:tc>
          <w:tcPr>
            <w:tcW w:w="113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предмет (Кто?</w:t>
            </w:r>
            <w:proofErr w:type="gramEnd"/>
            <w:r w:rsidRPr="00F658B4">
              <w:rPr>
                <w:rFonts w:ascii="Times New Roman" w:eastAsia="Times New Roman" w:hAnsi="Times New Roman" w:cs="Times New Roman"/>
                <w:sz w:val="24"/>
                <w:szCs w:val="24"/>
                <w:lang w:eastAsia="ru-RU"/>
              </w:rPr>
              <w:t xml:space="preserve"> </w:t>
            </w:r>
            <w:proofErr w:type="gramStart"/>
            <w:r w:rsidRPr="00F658B4">
              <w:rPr>
                <w:rFonts w:ascii="Times New Roman" w:eastAsia="Times New Roman" w:hAnsi="Times New Roman" w:cs="Times New Roman"/>
                <w:sz w:val="24"/>
                <w:szCs w:val="24"/>
                <w:lang w:eastAsia="ru-RU"/>
              </w:rPr>
              <w:t>Что?).</w:t>
            </w:r>
            <w:proofErr w:type="gramEnd"/>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 обозначающие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действие предмета.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слов,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обозначающих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предмет и слов,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обозначающих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действие.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 обозначающие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признак предмета.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Закрепление понятий 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словах-предметах</w:t>
            </w:r>
            <w:proofErr w:type="gramEnd"/>
            <w:r w:rsidRPr="00F658B4">
              <w:rPr>
                <w:rFonts w:ascii="Times New Roman" w:eastAsia="Times New Roman" w:hAnsi="Times New Roman" w:cs="Times New Roman"/>
                <w:sz w:val="24"/>
                <w:szCs w:val="24"/>
                <w:lang w:eastAsia="ru-RU"/>
              </w:rPr>
              <w:t>,</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7"/>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словах-признаках</w:t>
            </w:r>
            <w:proofErr w:type="gramEnd"/>
            <w:r w:rsidRPr="00F658B4">
              <w:rPr>
                <w:rFonts w:ascii="Times New Roman" w:eastAsia="Times New Roman" w:hAnsi="Times New Roman" w:cs="Times New Roman"/>
                <w:sz w:val="24"/>
                <w:szCs w:val="24"/>
                <w:lang w:eastAsia="ru-RU"/>
              </w:rPr>
              <w:t>,</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словах-действиях</w:t>
            </w:r>
            <w:proofErr w:type="gramEnd"/>
            <w:r w:rsidRPr="00F658B4">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речи.</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звуки.</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Органы речи.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Образование звуков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первого ряда.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Образование гласных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w:t>
            </w:r>
            <w:proofErr w:type="gramStart"/>
            <w:r w:rsidRPr="00F658B4">
              <w:rPr>
                <w:rFonts w:ascii="Times New Roman" w:eastAsia="Times New Roman" w:hAnsi="Times New Roman" w:cs="Times New Roman"/>
                <w:sz w:val="24"/>
                <w:szCs w:val="24"/>
                <w:lang w:eastAsia="ru-RU"/>
              </w:rPr>
              <w:t>,о</w:t>
            </w:r>
            <w:proofErr w:type="gramEnd"/>
            <w:r w:rsidRPr="00F658B4">
              <w:rPr>
                <w:rFonts w:ascii="Times New Roman" w:eastAsia="Times New Roman" w:hAnsi="Times New Roman" w:cs="Times New Roman"/>
                <w:sz w:val="24"/>
                <w:szCs w:val="24"/>
                <w:lang w:eastAsia="ru-RU"/>
              </w:rPr>
              <w:t>,у,э,ы.</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второго ряда.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Образование гласных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я</w:t>
            </w:r>
            <w:proofErr w:type="gramStart"/>
            <w:r w:rsidRPr="00F658B4">
              <w:rPr>
                <w:rFonts w:ascii="Times New Roman" w:eastAsia="Times New Roman" w:hAnsi="Times New Roman" w:cs="Times New Roman"/>
                <w:sz w:val="24"/>
                <w:szCs w:val="24"/>
                <w:lang w:eastAsia="ru-RU"/>
              </w:rPr>
              <w:t>,е</w:t>
            </w:r>
            <w:proofErr w:type="gramEnd"/>
            <w:r w:rsidRPr="00F658B4">
              <w:rPr>
                <w:rFonts w:ascii="Times New Roman" w:eastAsia="Times New Roman" w:hAnsi="Times New Roman" w:cs="Times New Roman"/>
                <w:sz w:val="24"/>
                <w:szCs w:val="24"/>
                <w:lang w:eastAsia="ru-RU"/>
              </w:rPr>
              <w:t>,ю,ё,и.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19-</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Выделение гласных </w:t>
            </w:r>
            <w:proofErr w:type="gramStart"/>
            <w:r w:rsidRPr="00F658B4">
              <w:rPr>
                <w:rFonts w:ascii="Times New Roman" w:eastAsia="Times New Roman" w:hAnsi="Times New Roman" w:cs="Times New Roman"/>
                <w:sz w:val="24"/>
                <w:szCs w:val="24"/>
                <w:lang w:eastAsia="ru-RU"/>
              </w:rPr>
              <w:t>из</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20</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ряда заданных звуков,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 и слов.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21-</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Ударение.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Смыслоразличительная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роль ударения.</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Выделение </w:t>
            </w:r>
            <w:proofErr w:type="gramStart"/>
            <w:r w:rsidRPr="00F658B4">
              <w:rPr>
                <w:rFonts w:ascii="Times New Roman" w:eastAsia="Times New Roman" w:hAnsi="Times New Roman" w:cs="Times New Roman"/>
                <w:sz w:val="24"/>
                <w:szCs w:val="24"/>
                <w:lang w:eastAsia="ru-RU"/>
              </w:rPr>
              <w:t>ударного</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слога в слове.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2200"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звуки.</w:t>
            </w:r>
          </w:p>
        </w:tc>
        <w:tc>
          <w:tcPr>
            <w:tcW w:w="2560"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Образование</w:t>
            </w:r>
          </w:p>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согласных звуков.</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гласных и согласных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Твёрдые и мягкие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27</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звуки.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Звонкие и глухие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29</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звуки.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Контрольное занятие.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31-</w:t>
            </w:r>
          </w:p>
        </w:tc>
        <w:tc>
          <w:tcPr>
            <w:tcW w:w="220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Звуковой анализ и</w:t>
            </w:r>
          </w:p>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синтез слов.</w:t>
            </w:r>
          </w:p>
        </w:tc>
        <w:tc>
          <w:tcPr>
            <w:tcW w:w="256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в словах</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Выделение первого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32</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звука в слове.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33</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Выделение последнего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звука в слове.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34</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Определение места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звука в слове.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35</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Определение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количества звуков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w:t>
            </w:r>
            <w:proofErr w:type="gramEnd"/>
            <w:r w:rsidRPr="00F658B4">
              <w:rPr>
                <w:rFonts w:ascii="Times New Roman" w:eastAsia="Times New Roman" w:hAnsi="Times New Roman" w:cs="Times New Roman"/>
                <w:sz w:val="24"/>
                <w:szCs w:val="24"/>
                <w:lang w:eastAsia="ru-RU"/>
              </w:rPr>
              <w:t xml:space="preserve"> с простой</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структурой (СГС).</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36-</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и буквы.</w:t>
            </w:r>
          </w:p>
          <w:p w:rsidR="00D93162" w:rsidRPr="00F658B4" w:rsidRDefault="00D93162" w:rsidP="00BD72D9">
            <w:pPr>
              <w:spacing w:after="0" w:line="240" w:lineRule="auto"/>
              <w:ind w:left="18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Соотношение </w:t>
            </w:r>
            <w:proofErr w:type="gramStart"/>
            <w:r w:rsidRPr="00F658B4">
              <w:rPr>
                <w:rFonts w:ascii="Times New Roman" w:eastAsia="Times New Roman" w:hAnsi="Times New Roman" w:cs="Times New Roman"/>
                <w:sz w:val="24"/>
                <w:szCs w:val="24"/>
                <w:lang w:eastAsia="ru-RU"/>
              </w:rPr>
              <w:t>между</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37</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tbl>
      <w:tblPr>
        <w:tblpPr w:leftFromText="180" w:rightFromText="180" w:vertAnchor="text"/>
        <w:tblW w:w="9900" w:type="dxa"/>
        <w:tblCellMar>
          <w:left w:w="0" w:type="dxa"/>
          <w:right w:w="0" w:type="dxa"/>
        </w:tblCellMar>
        <w:tblLook w:val="04A0"/>
      </w:tblPr>
      <w:tblGrid>
        <w:gridCol w:w="579"/>
        <w:gridCol w:w="2198"/>
        <w:gridCol w:w="2553"/>
        <w:gridCol w:w="3441"/>
        <w:gridCol w:w="1129"/>
      </w:tblGrid>
      <w:tr w:rsidR="00D93162" w:rsidRPr="00F658B4" w:rsidTr="00BD72D9">
        <w:trPr>
          <w:trHeight w:val="276"/>
        </w:trPr>
        <w:tc>
          <w:tcPr>
            <w:tcW w:w="580" w:type="dxa"/>
            <w:vMerge w:val="restart"/>
            <w:tcBorders>
              <w:top w:val="single" w:sz="8" w:space="0" w:color="000000"/>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vMerge w:val="restart"/>
            <w:tcBorders>
              <w:top w:val="single" w:sz="8" w:space="0" w:color="000000"/>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vMerge w:val="restart"/>
            <w:tcBorders>
              <w:top w:val="single" w:sz="8" w:space="0" w:color="000000"/>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vMerge w:val="restart"/>
            <w:tcBorders>
              <w:top w:val="single" w:sz="8" w:space="0" w:color="000000"/>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звуками и буквами </w:t>
            </w:r>
            <w:proofErr w:type="gramStart"/>
            <w:r w:rsidRPr="00F658B4">
              <w:rPr>
                <w:rFonts w:ascii="Times New Roman" w:eastAsia="Times New Roman" w:hAnsi="Times New Roman" w:cs="Times New Roman"/>
                <w:sz w:val="24"/>
                <w:szCs w:val="24"/>
                <w:lang w:eastAsia="ru-RU"/>
              </w:rPr>
              <w:t>в</w:t>
            </w:r>
            <w:proofErr w:type="gramEnd"/>
          </w:p>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слове</w:t>
            </w:r>
            <w:proofErr w:type="gramEnd"/>
            <w:r w:rsidRPr="00F658B4">
              <w:rPr>
                <w:rFonts w:ascii="Times New Roman" w:eastAsia="Times New Roman" w:hAnsi="Times New Roman" w:cs="Times New Roman"/>
                <w:sz w:val="24"/>
                <w:szCs w:val="24"/>
                <w:lang w:eastAsia="ru-RU"/>
              </w:rPr>
              <w:t>.</w:t>
            </w:r>
          </w:p>
        </w:tc>
        <w:tc>
          <w:tcPr>
            <w:tcW w:w="113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38-</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анализ и</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Слоги</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Выделение первого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39</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синтез слов.</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слога в слове.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40</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Слогообразующая роль</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гласных.</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41</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Составление слов </w:t>
            </w:r>
            <w:proofErr w:type="gramStart"/>
            <w:r w:rsidRPr="00F658B4">
              <w:rPr>
                <w:rFonts w:ascii="Times New Roman" w:eastAsia="Times New Roman" w:hAnsi="Times New Roman" w:cs="Times New Roman"/>
                <w:sz w:val="24"/>
                <w:szCs w:val="24"/>
                <w:lang w:eastAsia="ru-RU"/>
              </w:rPr>
              <w:t>из</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42</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Деление </w:t>
            </w:r>
            <w:proofErr w:type="gramStart"/>
            <w:r w:rsidRPr="00F658B4">
              <w:rPr>
                <w:rFonts w:ascii="Times New Roman" w:eastAsia="Times New Roman" w:hAnsi="Times New Roman" w:cs="Times New Roman"/>
                <w:sz w:val="24"/>
                <w:szCs w:val="24"/>
                <w:lang w:eastAsia="ru-RU"/>
              </w:rPr>
              <w:t>двухсложных</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на слоги.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43</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Деление </w:t>
            </w:r>
            <w:proofErr w:type="gramStart"/>
            <w:r w:rsidRPr="00F658B4">
              <w:rPr>
                <w:rFonts w:ascii="Times New Roman" w:eastAsia="Times New Roman" w:hAnsi="Times New Roman" w:cs="Times New Roman"/>
                <w:sz w:val="24"/>
                <w:szCs w:val="24"/>
                <w:lang w:eastAsia="ru-RU"/>
              </w:rPr>
              <w:t>трёхсложных</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на слоги.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44</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Контрольное занятие.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45</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Твёрдые и мягкие</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М-</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согласных.</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46</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Н-НЬ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47</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Б-БЬ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8"/>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48</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П-ПЬ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49</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В-ВЬ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50</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Ф-</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51</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Г-ГЬ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52</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К-КЬ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53</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Д-ДЬ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8"/>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54</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Т-ТЬ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55</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З-ЗЬ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56</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С-СЬ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57</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Ш.</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58</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Ж.</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59</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Ч.</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60</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Щ.</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3"/>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61</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связной</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Связная речь</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Пересказ целого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2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62</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Пересказ по вопросам.</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1"/>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63</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Пересказ с опорой </w:t>
            </w:r>
            <w:proofErr w:type="gramStart"/>
            <w:r w:rsidRPr="00F658B4">
              <w:rPr>
                <w:rFonts w:ascii="Times New Roman" w:eastAsia="Times New Roman" w:hAnsi="Times New Roman" w:cs="Times New Roman"/>
                <w:sz w:val="24"/>
                <w:szCs w:val="24"/>
                <w:lang w:eastAsia="ru-RU"/>
              </w:rPr>
              <w:t>на</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модель.</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80" w:type="dxa"/>
            <w:vMerge w:val="restart"/>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64</w:t>
            </w:r>
          </w:p>
        </w:tc>
        <w:tc>
          <w:tcPr>
            <w:tcW w:w="220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55"/>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Пересказ с опорой </w:t>
            </w:r>
            <w:proofErr w:type="gramStart"/>
            <w:r w:rsidRPr="00F658B4">
              <w:rPr>
                <w:rFonts w:ascii="Times New Roman" w:eastAsia="Times New Roman" w:hAnsi="Times New Roman" w:cs="Times New Roman"/>
                <w:sz w:val="24"/>
                <w:szCs w:val="24"/>
                <w:lang w:eastAsia="ru-RU"/>
              </w:rPr>
              <w:t>на</w:t>
            </w:r>
            <w:proofErr w:type="gramEnd"/>
          </w:p>
        </w:tc>
        <w:tc>
          <w:tcPr>
            <w:tcW w:w="1134"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0" w:type="auto"/>
            <w:vMerge/>
            <w:tcBorders>
              <w:top w:val="nil"/>
              <w:left w:val="single" w:sz="8" w:space="0" w:color="000000"/>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действие.</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r>
      <w:tr w:rsidR="00D93162" w:rsidRPr="00F658B4" w:rsidTr="00BD72D9">
        <w:trPr>
          <w:trHeight w:val="80"/>
        </w:trPr>
        <w:tc>
          <w:tcPr>
            <w:tcW w:w="0" w:type="auto"/>
            <w:vMerge/>
            <w:tcBorders>
              <w:top w:val="nil"/>
              <w:left w:val="single" w:sz="8" w:space="0" w:color="000000"/>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r>
      <w:tr w:rsidR="00D93162" w:rsidRPr="00F658B4" w:rsidTr="00BD72D9">
        <w:trPr>
          <w:trHeight w:val="256"/>
        </w:trPr>
        <w:tc>
          <w:tcPr>
            <w:tcW w:w="58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65</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Пересказ с опорой </w:t>
            </w:r>
            <w:proofErr w:type="gramStart"/>
            <w:r w:rsidRPr="00F658B4">
              <w:rPr>
                <w:rFonts w:ascii="Times New Roman" w:eastAsia="Times New Roman" w:hAnsi="Times New Roman" w:cs="Times New Roman"/>
                <w:sz w:val="24"/>
                <w:szCs w:val="24"/>
                <w:lang w:eastAsia="ru-RU"/>
              </w:rPr>
              <w:t>на</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0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предметные картинки.</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7"/>
        </w:trPr>
        <w:tc>
          <w:tcPr>
            <w:tcW w:w="58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220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44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4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Контрольное занятие.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bl>
    <w:p w:rsidR="00BD72D9" w:rsidRPr="00BD72D9"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Т</w:t>
      </w:r>
      <w:r w:rsidRPr="00F658B4">
        <w:rPr>
          <w:rFonts w:ascii="Times New Roman" w:eastAsia="Times New Roman" w:hAnsi="Times New Roman" w:cs="Times New Roman"/>
          <w:b/>
          <w:bCs/>
          <w:color w:val="181818"/>
          <w:sz w:val="24"/>
          <w:szCs w:val="24"/>
          <w:lang w:eastAsia="ru-RU"/>
        </w:rPr>
        <w:t>ематическое планирование по коррекционному курсу</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«Коррекция устной и письменной речи»</w:t>
      </w:r>
    </w:p>
    <w:p w:rsidR="00D93162" w:rsidRPr="00F658B4" w:rsidRDefault="00D93162" w:rsidP="00BD72D9">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2</w:t>
      </w:r>
      <w:r w:rsidRPr="00F658B4">
        <w:rPr>
          <w:rFonts w:ascii="Times New Roman" w:eastAsia="Times New Roman" w:hAnsi="Times New Roman" w:cs="Times New Roman"/>
          <w:b/>
          <w:bCs/>
          <w:color w:val="181818"/>
          <w:sz w:val="14"/>
          <w:szCs w:val="14"/>
          <w:lang w:eastAsia="ru-RU"/>
        </w:rPr>
        <w:t>  </w:t>
      </w:r>
      <w:r w:rsidRPr="00F658B4">
        <w:rPr>
          <w:rFonts w:ascii="Times New Roman" w:eastAsia="Times New Roman" w:hAnsi="Times New Roman" w:cs="Times New Roman"/>
          <w:b/>
          <w:bCs/>
          <w:color w:val="181818"/>
          <w:sz w:val="24"/>
          <w:szCs w:val="24"/>
          <w:lang w:eastAsia="ru-RU"/>
        </w:rPr>
        <w:t>класс</w:t>
      </w:r>
    </w:p>
    <w:tbl>
      <w:tblPr>
        <w:tblW w:w="9900" w:type="dxa"/>
        <w:tblInd w:w="294" w:type="dxa"/>
        <w:tblCellMar>
          <w:left w:w="0" w:type="dxa"/>
          <w:right w:w="0" w:type="dxa"/>
        </w:tblCellMar>
        <w:tblLook w:val="04A0"/>
      </w:tblPr>
      <w:tblGrid>
        <w:gridCol w:w="534"/>
        <w:gridCol w:w="2066"/>
        <w:gridCol w:w="2702"/>
        <w:gridCol w:w="3386"/>
        <w:gridCol w:w="950"/>
        <w:gridCol w:w="262"/>
      </w:tblGrid>
      <w:tr w:rsidR="00D93162" w:rsidRPr="00F658B4" w:rsidTr="00BD72D9">
        <w:trPr>
          <w:trHeight w:val="276"/>
        </w:trPr>
        <w:tc>
          <w:tcPr>
            <w:tcW w:w="56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
        </w:tc>
        <w:tc>
          <w:tcPr>
            <w:tcW w:w="2126"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Название</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раздела</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программы</w:t>
            </w:r>
          </w:p>
        </w:tc>
        <w:tc>
          <w:tcPr>
            <w:tcW w:w="283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Тема занятия</w:t>
            </w:r>
          </w:p>
        </w:tc>
        <w:tc>
          <w:tcPr>
            <w:tcW w:w="354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Элементы содержания</w:t>
            </w:r>
          </w:p>
        </w:tc>
        <w:tc>
          <w:tcPr>
            <w:tcW w:w="992" w:type="dxa"/>
            <w:vMerge w:val="restart"/>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Кол-во</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часов</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40"/>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37"/>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single" w:sz="8" w:space="0" w:color="000000"/>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0"/>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Речь и</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Речь и предложение.</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составлении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30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w:t>
            </w:r>
          </w:p>
        </w:tc>
        <w:tc>
          <w:tcPr>
            <w:tcW w:w="2835"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предложений</w:t>
            </w:r>
            <w:r w:rsidRPr="00F658B4">
              <w:rPr>
                <w:rFonts w:ascii="Times New Roman" w:eastAsia="Times New Roman" w:hAnsi="Times New Roman" w:cs="Times New Roman"/>
                <w:b/>
                <w:bCs/>
                <w:sz w:val="24"/>
                <w:szCs w:val="24"/>
                <w:lang w:eastAsia="ru-RU"/>
              </w:rPr>
              <w:t>.</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442"/>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 и слово.</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Связь слов в предложении.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понятий «слово» -</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Грамматическая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основа предложения.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в выделении </w:t>
            </w:r>
            <w:r w:rsidRPr="00F658B4">
              <w:rPr>
                <w:rFonts w:ascii="Times New Roman" w:eastAsia="Times New Roman" w:hAnsi="Times New Roman" w:cs="Times New Roman"/>
                <w:sz w:val="24"/>
                <w:szCs w:val="24"/>
                <w:lang w:eastAsia="ru-RU"/>
              </w:rPr>
              <w:lastRenderedPageBreak/>
              <w:t>главных слов в предложении.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выделении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 из рассказа.</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и буквы</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Алфавит.</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и буквы.</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95"/>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vMerge w:val="restart"/>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Алфавит.</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звуки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буквы.</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звуки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буквы.</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5"/>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гласного </w:t>
            </w:r>
            <w:r w:rsidRPr="00F658B4">
              <w:rPr>
                <w:rFonts w:ascii="Times New Roman" w:eastAsia="Times New Roman" w:hAnsi="Times New Roman" w:cs="Times New Roman"/>
                <w:i/>
                <w:iCs/>
                <w:sz w:val="24"/>
                <w:szCs w:val="24"/>
                <w:lang w:eastAsia="ru-RU"/>
              </w:rPr>
              <w:t>а.</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5"/>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гласного </w:t>
            </w:r>
            <w:r w:rsidRPr="00F658B4">
              <w:rPr>
                <w:rFonts w:ascii="Times New Roman" w:eastAsia="Times New Roman" w:hAnsi="Times New Roman" w:cs="Times New Roman"/>
                <w:i/>
                <w:iCs/>
                <w:sz w:val="24"/>
                <w:szCs w:val="24"/>
                <w:lang w:eastAsia="ru-RU"/>
              </w:rPr>
              <w:t>о.</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гласного </w:t>
            </w:r>
            <w:r w:rsidRPr="00F658B4">
              <w:rPr>
                <w:rFonts w:ascii="Times New Roman" w:eastAsia="Times New Roman" w:hAnsi="Times New Roman" w:cs="Times New Roman"/>
                <w:i/>
                <w:iCs/>
                <w:sz w:val="24"/>
                <w:szCs w:val="24"/>
                <w:lang w:eastAsia="ru-RU"/>
              </w:rPr>
              <w:t>у.</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гласного </w:t>
            </w:r>
            <w:r w:rsidRPr="00F658B4">
              <w:rPr>
                <w:rFonts w:ascii="Times New Roman" w:eastAsia="Times New Roman" w:hAnsi="Times New Roman" w:cs="Times New Roman"/>
                <w:i/>
                <w:iCs/>
                <w:sz w:val="24"/>
                <w:szCs w:val="24"/>
                <w:lang w:eastAsia="ru-RU"/>
              </w:rPr>
              <w:t>ы.</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гласного </w:t>
            </w:r>
            <w:r w:rsidRPr="00F658B4">
              <w:rPr>
                <w:rFonts w:ascii="Times New Roman" w:eastAsia="Times New Roman" w:hAnsi="Times New Roman" w:cs="Times New Roman"/>
                <w:i/>
                <w:iCs/>
                <w:sz w:val="24"/>
                <w:szCs w:val="24"/>
                <w:lang w:eastAsia="ru-RU"/>
              </w:rPr>
              <w:t>и.</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Слоги</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Понятие «слог».</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Слогообразующая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роль гласного.</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5"/>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Звуко - буквенный</w:t>
            </w:r>
            <w:proofErr w:type="gramEnd"/>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анализ и синтез</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односложных слов.</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и звуко -</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буквенный анализ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синтез </w:t>
            </w:r>
            <w:proofErr w:type="gramStart"/>
            <w:r w:rsidRPr="00F658B4">
              <w:rPr>
                <w:rFonts w:ascii="Times New Roman" w:eastAsia="Times New Roman" w:hAnsi="Times New Roman" w:cs="Times New Roman"/>
                <w:sz w:val="24"/>
                <w:szCs w:val="24"/>
                <w:lang w:eastAsia="ru-RU"/>
              </w:rPr>
              <w:t>двухсложных</w:t>
            </w:r>
            <w:proofErr w:type="gramEnd"/>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со слогом,</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состоящим</w:t>
            </w:r>
            <w:proofErr w:type="gramEnd"/>
            <w:r w:rsidRPr="00F658B4">
              <w:rPr>
                <w:rFonts w:ascii="Times New Roman" w:eastAsia="Times New Roman" w:hAnsi="Times New Roman" w:cs="Times New Roman"/>
                <w:sz w:val="24"/>
                <w:szCs w:val="24"/>
                <w:lang w:eastAsia="ru-RU"/>
              </w:rPr>
              <w:t xml:space="preserve"> из одного</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гласного. Ударение.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Перенос слов.</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56"/>
        </w:trPr>
        <w:tc>
          <w:tcPr>
            <w:tcW w:w="567"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35"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54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W w:w="9639" w:type="dxa"/>
        <w:tblInd w:w="294" w:type="dxa"/>
        <w:tblCellMar>
          <w:left w:w="0" w:type="dxa"/>
          <w:right w:w="0" w:type="dxa"/>
        </w:tblCellMar>
        <w:tblLook w:val="04A0"/>
      </w:tblPr>
      <w:tblGrid>
        <w:gridCol w:w="567"/>
        <w:gridCol w:w="1984"/>
        <w:gridCol w:w="2410"/>
        <w:gridCol w:w="3686"/>
        <w:gridCol w:w="992"/>
      </w:tblGrid>
      <w:tr w:rsidR="00D93162" w:rsidRPr="00F658B4" w:rsidTr="00BD72D9">
        <w:trPr>
          <w:trHeight w:val="288"/>
        </w:trPr>
        <w:tc>
          <w:tcPr>
            <w:tcW w:w="56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198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и звуко -</w:t>
            </w:r>
          </w:p>
        </w:tc>
        <w:tc>
          <w:tcPr>
            <w:tcW w:w="992"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буквенный анализ и синтез</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трехсложных слов со слогом,</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состоящим</w:t>
            </w:r>
            <w:proofErr w:type="gramEnd"/>
            <w:r w:rsidRPr="00F658B4">
              <w:rPr>
                <w:rFonts w:ascii="Times New Roman" w:eastAsia="Times New Roman" w:hAnsi="Times New Roman" w:cs="Times New Roman"/>
                <w:sz w:val="24"/>
                <w:szCs w:val="24"/>
                <w:lang w:eastAsia="ru-RU"/>
              </w:rPr>
              <w:t xml:space="preserve"> из одного</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гласного. Ударение.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Перенос слов.</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и звуко -</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буквенный анализ и синтез</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четырехсложных слов.</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Ударение. Перенос слов.</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и звуко -</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буквенный анализ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синтез слов </w:t>
            </w:r>
            <w:proofErr w:type="gramStart"/>
            <w:r w:rsidRPr="00F658B4">
              <w:rPr>
                <w:rFonts w:ascii="Times New Roman" w:eastAsia="Times New Roman" w:hAnsi="Times New Roman" w:cs="Times New Roman"/>
                <w:sz w:val="24"/>
                <w:szCs w:val="24"/>
                <w:lang w:eastAsia="ru-RU"/>
              </w:rPr>
              <w:t>различной</w:t>
            </w:r>
            <w:proofErr w:type="gramEnd"/>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слоговой структуры.</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Ударение. Перенос слов.</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19</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I-II</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 I и II ряда.</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ряда</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согласные </w:t>
            </w:r>
            <w:proofErr w:type="gramStart"/>
            <w:r w:rsidRPr="00F658B4">
              <w:rPr>
                <w:rFonts w:ascii="Times New Roman" w:eastAsia="Times New Roman" w:hAnsi="Times New Roman" w:cs="Times New Roman"/>
                <w:sz w:val="24"/>
                <w:szCs w:val="24"/>
                <w:lang w:eastAsia="ru-RU"/>
              </w:rPr>
              <w:t>перед</w:t>
            </w:r>
            <w:proofErr w:type="gramEnd"/>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0"/>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гласными I и II ряда.</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согласные </w:t>
            </w:r>
            <w:proofErr w:type="gramStart"/>
            <w:r w:rsidRPr="00F658B4">
              <w:rPr>
                <w:rFonts w:ascii="Times New Roman" w:eastAsia="Times New Roman" w:hAnsi="Times New Roman" w:cs="Times New Roman"/>
                <w:sz w:val="24"/>
                <w:szCs w:val="24"/>
                <w:lang w:eastAsia="ru-RU"/>
              </w:rPr>
              <w:t>перед</w:t>
            </w:r>
            <w:proofErr w:type="gramEnd"/>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9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гласными I и II ряда.</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9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Первый способ</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96"/>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обозначения мягкости</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20</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согласные </w:t>
            </w:r>
            <w:proofErr w:type="gramStart"/>
            <w:r w:rsidRPr="00F658B4">
              <w:rPr>
                <w:rFonts w:ascii="Times New Roman" w:eastAsia="Times New Roman" w:hAnsi="Times New Roman" w:cs="Times New Roman"/>
                <w:sz w:val="24"/>
                <w:szCs w:val="24"/>
                <w:lang w:eastAsia="ru-RU"/>
              </w:rPr>
              <w:t>перед</w:t>
            </w:r>
            <w:proofErr w:type="gramEnd"/>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гласными I и II ряда.</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 упражнения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на различение </w:t>
            </w:r>
            <w:proofErr w:type="gramStart"/>
            <w:r w:rsidRPr="00F658B4">
              <w:rPr>
                <w:rFonts w:ascii="Times New Roman" w:eastAsia="Times New Roman" w:hAnsi="Times New Roman" w:cs="Times New Roman"/>
                <w:sz w:val="24"/>
                <w:szCs w:val="24"/>
                <w:lang w:eastAsia="ru-RU"/>
              </w:rPr>
              <w:t>твердых</w:t>
            </w:r>
            <w:proofErr w:type="gramEnd"/>
            <w:r w:rsidRPr="00F658B4">
              <w:rPr>
                <w:rFonts w:ascii="Times New Roman" w:eastAsia="Times New Roman" w:hAnsi="Times New Roman" w:cs="Times New Roman"/>
                <w:sz w:val="24"/>
                <w:szCs w:val="24"/>
                <w:lang w:eastAsia="ru-RU"/>
              </w:rPr>
              <w:t xml:space="preserve">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мягких согласных.</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21</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 согласные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перед гласными «ы – и».</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 согласные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перед гласными «а - 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 согласные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перед гласными «о - ё».</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Твердые и мягкие согласные</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перед гласными «у – ю».</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5"/>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гласных «о - у».</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 гласных «ё - ю».</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27</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гласных второго ряда.</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1984"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Мягкий знак как</w:t>
            </w:r>
          </w:p>
        </w:tc>
        <w:tc>
          <w:tcPr>
            <w:tcW w:w="99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способ обозначения</w:t>
            </w:r>
          </w:p>
        </w:tc>
        <w:tc>
          <w:tcPr>
            <w:tcW w:w="99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20"/>
        </w:trPr>
        <w:tc>
          <w:tcPr>
            <w:tcW w:w="567"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tbl>
      <w:tblPr>
        <w:tblpPr w:leftFromText="180" w:rightFromText="180" w:vertAnchor="text" w:tblpXSpec="right" w:tblpYSpec="center"/>
        <w:tblW w:w="9900" w:type="dxa"/>
        <w:tblCellMar>
          <w:left w:w="0" w:type="dxa"/>
          <w:right w:w="0" w:type="dxa"/>
        </w:tblCellMar>
        <w:tblLook w:val="04A0"/>
      </w:tblPr>
      <w:tblGrid>
        <w:gridCol w:w="565"/>
        <w:gridCol w:w="2121"/>
        <w:gridCol w:w="2399"/>
        <w:gridCol w:w="3818"/>
        <w:gridCol w:w="997"/>
      </w:tblGrid>
      <w:tr w:rsidR="00D93162" w:rsidRPr="00F658B4" w:rsidTr="00BD72D9">
        <w:trPr>
          <w:trHeight w:val="276"/>
        </w:trPr>
        <w:tc>
          <w:tcPr>
            <w:tcW w:w="56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127"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мягкости согласных (в</w:t>
            </w:r>
            <w:proofErr w:type="gramEnd"/>
          </w:p>
        </w:tc>
        <w:tc>
          <w:tcPr>
            <w:tcW w:w="1002"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конце</w:t>
            </w:r>
            <w:proofErr w:type="gramEnd"/>
            <w:r w:rsidRPr="00F658B4">
              <w:rPr>
                <w:rFonts w:ascii="Times New Roman" w:eastAsia="Times New Roman" w:hAnsi="Times New Roman" w:cs="Times New Roman"/>
                <w:sz w:val="24"/>
                <w:szCs w:val="24"/>
                <w:lang w:eastAsia="ru-RU"/>
              </w:rPr>
              <w:t xml:space="preserve"> слов).</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Второй способ</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обозначения мягкости.</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29</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Разделительный</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мягкий знак.</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Тренировочные упражнения </w:t>
            </w:r>
            <w:proofErr w:type="gramStart"/>
            <w:r w:rsidRPr="00F658B4">
              <w:rPr>
                <w:rFonts w:ascii="Times New Roman" w:eastAsia="Times New Roman" w:hAnsi="Times New Roman" w:cs="Times New Roman"/>
                <w:sz w:val="24"/>
                <w:szCs w:val="24"/>
                <w:lang w:eastAsia="ru-RU"/>
              </w:rPr>
              <w:t>на</w:t>
            </w:r>
            <w:proofErr w:type="gramEnd"/>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закрепление материала</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пройденной теме.</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31</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Проверка знаний и умений </w:t>
            </w:r>
            <w:proofErr w:type="gramStart"/>
            <w:r w:rsidRPr="00F658B4">
              <w:rPr>
                <w:rFonts w:ascii="Times New Roman" w:eastAsia="Times New Roman" w:hAnsi="Times New Roman" w:cs="Times New Roman"/>
                <w:sz w:val="24"/>
                <w:szCs w:val="24"/>
                <w:lang w:eastAsia="ru-RU"/>
              </w:rPr>
              <w:t>по</w:t>
            </w:r>
            <w:proofErr w:type="gramEnd"/>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теме «Дифференциация</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7"/>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твердых и мягких согласных». Диктант.</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42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32</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Парные</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«Б».</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[б], [б</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w:t>
            </w:r>
            <w:proofErr w:type="gramStart"/>
            <w:r w:rsidRPr="00F658B4">
              <w:rPr>
                <w:rFonts w:ascii="Times New Roman" w:eastAsia="Times New Roman" w:hAnsi="Times New Roman" w:cs="Times New Roman"/>
                <w:sz w:val="24"/>
                <w:szCs w:val="24"/>
                <w:lang w:eastAsia="ru-RU"/>
              </w:rPr>
              <w:t>а«</w:t>
            </w:r>
            <w:proofErr w:type="gramEnd"/>
            <w:r w:rsidRPr="00F658B4">
              <w:rPr>
                <w:rFonts w:ascii="Times New Roman" w:eastAsia="Times New Roman" w:hAnsi="Times New Roman" w:cs="Times New Roman"/>
                <w:sz w:val="24"/>
                <w:szCs w:val="24"/>
                <w:lang w:eastAsia="ru-RU"/>
              </w:rPr>
              <w:t>Б».</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w:t>
            </w:r>
          </w:p>
        </w:tc>
        <w:tc>
          <w:tcPr>
            <w:tcW w:w="2409"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33</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различении [Б] - [</w:t>
            </w:r>
            <w:proofErr w:type="gramStart"/>
            <w:r w:rsidRPr="00F658B4">
              <w:rPr>
                <w:rFonts w:ascii="Times New Roman" w:eastAsia="Times New Roman" w:hAnsi="Times New Roman" w:cs="Times New Roman"/>
                <w:sz w:val="24"/>
                <w:szCs w:val="24"/>
                <w:lang w:eastAsia="ru-RU"/>
              </w:rPr>
              <w:t>П</w:t>
            </w:r>
            <w:proofErr w:type="gramEnd"/>
            <w:r w:rsidRPr="00F658B4">
              <w:rPr>
                <w:rFonts w:ascii="Times New Roman" w:eastAsia="Times New Roman" w:hAnsi="Times New Roman" w:cs="Times New Roman"/>
                <w:sz w:val="24"/>
                <w:szCs w:val="24"/>
                <w:lang w:eastAsia="ru-RU"/>
              </w:rPr>
              <w:t>] в слогах, словах, предложениях в</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 речи.</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34</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Закрепление и уточнение знаний</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пройденной теме.</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Проверочная работа.</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353"/>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8"/>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35</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«В».</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[в], [в</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w:t>
            </w:r>
            <w:proofErr w:type="gramStart"/>
            <w:r w:rsidRPr="00F658B4">
              <w:rPr>
                <w:rFonts w:ascii="Times New Roman" w:eastAsia="Times New Roman" w:hAnsi="Times New Roman" w:cs="Times New Roman"/>
                <w:sz w:val="24"/>
                <w:szCs w:val="24"/>
                <w:lang w:eastAsia="ru-RU"/>
              </w:rPr>
              <w:t>а«</w:t>
            </w:r>
            <w:proofErr w:type="gramEnd"/>
            <w:r w:rsidRPr="00F658B4">
              <w:rPr>
                <w:rFonts w:ascii="Times New Roman" w:eastAsia="Times New Roman" w:hAnsi="Times New Roman" w:cs="Times New Roman"/>
                <w:sz w:val="24"/>
                <w:szCs w:val="24"/>
                <w:lang w:eastAsia="ru-RU"/>
              </w:rPr>
              <w:t>В».</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9"/>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36</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в различении [В] - [Ф] в слогах, словах, предложениях </w:t>
            </w:r>
            <w:proofErr w:type="gramStart"/>
            <w:r w:rsidRPr="00F658B4">
              <w:rPr>
                <w:rFonts w:ascii="Times New Roman" w:eastAsia="Times New Roman" w:hAnsi="Times New Roman" w:cs="Times New Roman"/>
                <w:sz w:val="24"/>
                <w:szCs w:val="24"/>
                <w:lang w:eastAsia="ru-RU"/>
              </w:rPr>
              <w:t>в</w:t>
            </w:r>
            <w:proofErr w:type="gramEnd"/>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 речи.</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37</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Закрепление и уточнение знаний по пройденной теме.</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Проверочная работа.</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4"/>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38</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«Г».</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[г], [г</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w:t>
            </w:r>
            <w:proofErr w:type="gramStart"/>
            <w:r w:rsidRPr="00F658B4">
              <w:rPr>
                <w:rFonts w:ascii="Times New Roman" w:eastAsia="Times New Roman" w:hAnsi="Times New Roman" w:cs="Times New Roman"/>
                <w:sz w:val="24"/>
                <w:szCs w:val="24"/>
                <w:lang w:eastAsia="ru-RU"/>
              </w:rPr>
              <w:t>а«</w:t>
            </w:r>
            <w:proofErr w:type="gramEnd"/>
            <w:r w:rsidRPr="00F658B4">
              <w:rPr>
                <w:rFonts w:ascii="Times New Roman" w:eastAsia="Times New Roman" w:hAnsi="Times New Roman" w:cs="Times New Roman"/>
                <w:sz w:val="24"/>
                <w:szCs w:val="24"/>
                <w:lang w:eastAsia="ru-RU"/>
              </w:rPr>
              <w:t>Г».</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39</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«К».</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[к], [к</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w:t>
            </w:r>
            <w:proofErr w:type="gramStart"/>
            <w:r w:rsidRPr="00F658B4">
              <w:rPr>
                <w:rFonts w:ascii="Times New Roman" w:eastAsia="Times New Roman" w:hAnsi="Times New Roman" w:cs="Times New Roman"/>
                <w:sz w:val="24"/>
                <w:szCs w:val="24"/>
                <w:lang w:eastAsia="ru-RU"/>
              </w:rPr>
              <w:t>а«</w:t>
            </w:r>
            <w:proofErr w:type="gramEnd"/>
            <w:r w:rsidRPr="00F658B4">
              <w:rPr>
                <w:rFonts w:ascii="Times New Roman" w:eastAsia="Times New Roman" w:hAnsi="Times New Roman" w:cs="Times New Roman"/>
                <w:sz w:val="24"/>
                <w:szCs w:val="24"/>
                <w:lang w:eastAsia="ru-RU"/>
              </w:rPr>
              <w:t>К».</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40</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Различение звонких и глухих  [Г] - [К] в устной и письменной речи.</w:t>
            </w:r>
            <w:proofErr w:type="gramEnd"/>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41</w:t>
            </w:r>
          </w:p>
        </w:tc>
        <w:tc>
          <w:tcPr>
            <w:tcW w:w="212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«Х».</w:t>
            </w:r>
          </w:p>
        </w:tc>
        <w:tc>
          <w:tcPr>
            <w:tcW w:w="382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[х], [х</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w:t>
            </w:r>
            <w:proofErr w:type="gramStart"/>
            <w:r w:rsidRPr="00F658B4">
              <w:rPr>
                <w:rFonts w:ascii="Times New Roman" w:eastAsia="Times New Roman" w:hAnsi="Times New Roman" w:cs="Times New Roman"/>
                <w:sz w:val="24"/>
                <w:szCs w:val="24"/>
                <w:lang w:eastAsia="ru-RU"/>
              </w:rPr>
              <w:t>а«</w:t>
            </w:r>
            <w:proofErr w:type="gramEnd"/>
            <w:r w:rsidRPr="00F658B4">
              <w:rPr>
                <w:rFonts w:ascii="Times New Roman" w:eastAsia="Times New Roman" w:hAnsi="Times New Roman" w:cs="Times New Roman"/>
                <w:sz w:val="24"/>
                <w:szCs w:val="24"/>
                <w:lang w:eastAsia="ru-RU"/>
              </w:rPr>
              <w:t>Х».</w:t>
            </w:r>
          </w:p>
        </w:tc>
        <w:tc>
          <w:tcPr>
            <w:tcW w:w="1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0"/>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12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82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571"/>
        <w:gridCol w:w="1936"/>
        <w:gridCol w:w="2251"/>
        <w:gridCol w:w="3609"/>
        <w:gridCol w:w="444"/>
        <w:gridCol w:w="477"/>
        <w:gridCol w:w="17"/>
        <w:gridCol w:w="71"/>
        <w:gridCol w:w="92"/>
        <w:gridCol w:w="50"/>
        <w:gridCol w:w="222"/>
        <w:gridCol w:w="15"/>
        <w:gridCol w:w="15"/>
        <w:gridCol w:w="15"/>
        <w:gridCol w:w="15"/>
        <w:gridCol w:w="15"/>
        <w:gridCol w:w="15"/>
        <w:gridCol w:w="70"/>
      </w:tblGrid>
      <w:tr w:rsidR="00D93162" w:rsidRPr="00F658B4" w:rsidTr="00BD72D9">
        <w:trPr>
          <w:trHeight w:val="288"/>
        </w:trPr>
        <w:tc>
          <w:tcPr>
            <w:tcW w:w="583"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42</w:t>
            </w:r>
          </w:p>
        </w:tc>
        <w:tc>
          <w:tcPr>
            <w:tcW w:w="204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Различение [Г</w:t>
            </w:r>
            <w:proofErr w:type="gramStart"/>
            <w:r w:rsidRPr="00F658B4">
              <w:rPr>
                <w:rFonts w:ascii="Times New Roman" w:eastAsia="Times New Roman" w:hAnsi="Times New Roman" w:cs="Times New Roman"/>
                <w:sz w:val="24"/>
                <w:szCs w:val="24"/>
                <w:lang w:eastAsia="ru-RU"/>
              </w:rPr>
              <w:t>]-</w:t>
            </w:r>
            <w:proofErr w:type="gramEnd"/>
            <w:r w:rsidRPr="00F658B4">
              <w:rPr>
                <w:rFonts w:ascii="Times New Roman" w:eastAsia="Times New Roman" w:hAnsi="Times New Roman" w:cs="Times New Roman"/>
                <w:sz w:val="24"/>
                <w:szCs w:val="24"/>
                <w:lang w:eastAsia="ru-RU"/>
              </w:rPr>
              <w:t>[К]-[Х]</w:t>
            </w:r>
          </w:p>
        </w:tc>
        <w:tc>
          <w:tcPr>
            <w:tcW w:w="978" w:type="dxa"/>
            <w:gridSpan w:val="3"/>
            <w:tcBorders>
              <w:top w:val="single" w:sz="8" w:space="0" w:color="000000"/>
              <w:left w:val="nil"/>
              <w:bottom w:val="nil"/>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13" w:type="dxa"/>
            <w:gridSpan w:val="4"/>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365"/>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7"/>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97"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 w:type="dxa"/>
            <w:gridSpan w:val="6"/>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6"/>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97"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 w:type="dxa"/>
            <w:gridSpan w:val="6"/>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6"/>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43</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«Д».</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[д], [д</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w:t>
            </w:r>
          </w:p>
        </w:tc>
        <w:tc>
          <w:tcPr>
            <w:tcW w:w="978" w:type="dxa"/>
            <w:gridSpan w:val="3"/>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13" w:type="dxa"/>
            <w:gridSpan w:val="4"/>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7"/>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3" w:type="dxa"/>
            <w:gridSpan w:val="5"/>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6"/>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44</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[т], [т</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w:t>
            </w:r>
          </w:p>
        </w:tc>
        <w:tc>
          <w:tcPr>
            <w:tcW w:w="1201" w:type="dxa"/>
            <w:gridSpan w:val="8"/>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50" w:type="dxa"/>
            <w:gridSpan w:val="5"/>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38" w:type="dxa"/>
            <w:gridSpan w:val="7"/>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0" w:type="dxa"/>
            <w:gridSpan w:val="5"/>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7"/>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45</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«Ж».</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Звук [ж</w:t>
            </w:r>
            <w:proofErr w:type="gramEnd"/>
            <w:r w:rsidRPr="00F658B4">
              <w:rPr>
                <w:rFonts w:ascii="Times New Roman" w:eastAsia="Times New Roman" w:hAnsi="Times New Roman" w:cs="Times New Roman"/>
                <w:sz w:val="24"/>
                <w:szCs w:val="24"/>
                <w:lang w:eastAsia="ru-RU"/>
              </w:rPr>
              <w:t>], буква «Ж».</w:t>
            </w:r>
          </w:p>
        </w:tc>
        <w:tc>
          <w:tcPr>
            <w:tcW w:w="1016" w:type="dxa"/>
            <w:gridSpan w:val="4"/>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195" w:type="dxa"/>
            <w:gridSpan w:val="5"/>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46</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[ш], буква «Ш».</w:t>
            </w:r>
          </w:p>
        </w:tc>
        <w:tc>
          <w:tcPr>
            <w:tcW w:w="1016" w:type="dxa"/>
            <w:gridSpan w:val="4"/>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195" w:type="dxa"/>
            <w:gridSpan w:val="5"/>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47</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Различение </w:t>
            </w:r>
            <w:proofErr w:type="gramStart"/>
            <w:r w:rsidRPr="00F658B4">
              <w:rPr>
                <w:rFonts w:ascii="Times New Roman" w:eastAsia="Times New Roman" w:hAnsi="Times New Roman" w:cs="Times New Roman"/>
                <w:sz w:val="24"/>
                <w:szCs w:val="24"/>
                <w:lang w:eastAsia="ru-RU"/>
              </w:rPr>
              <w:t>звонких</w:t>
            </w:r>
            <w:proofErr w:type="gramEnd"/>
            <w:r w:rsidRPr="00F658B4">
              <w:rPr>
                <w:rFonts w:ascii="Times New Roman" w:eastAsia="Times New Roman" w:hAnsi="Times New Roman" w:cs="Times New Roman"/>
                <w:sz w:val="24"/>
                <w:szCs w:val="24"/>
                <w:lang w:eastAsia="ru-RU"/>
              </w:rPr>
              <w:t xml:space="preserve"> и</w:t>
            </w:r>
          </w:p>
        </w:tc>
        <w:tc>
          <w:tcPr>
            <w:tcW w:w="1016" w:type="dxa"/>
            <w:gridSpan w:val="4"/>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195" w:type="dxa"/>
            <w:gridSpan w:val="5"/>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глухих  [Ж] - [</w:t>
            </w:r>
            <w:proofErr w:type="gramStart"/>
            <w:r w:rsidRPr="00F658B4">
              <w:rPr>
                <w:rFonts w:ascii="Times New Roman" w:eastAsia="Times New Roman" w:hAnsi="Times New Roman" w:cs="Times New Roman"/>
                <w:sz w:val="24"/>
                <w:szCs w:val="24"/>
                <w:lang w:eastAsia="ru-RU"/>
              </w:rPr>
              <w:t>Ш</w:t>
            </w:r>
            <w:proofErr w:type="gramEnd"/>
            <w:r w:rsidRPr="00F658B4">
              <w:rPr>
                <w:rFonts w:ascii="Times New Roman" w:eastAsia="Times New Roman" w:hAnsi="Times New Roman" w:cs="Times New Roman"/>
                <w:sz w:val="24"/>
                <w:szCs w:val="24"/>
                <w:lang w:eastAsia="ru-RU"/>
              </w:rPr>
              <w:t>] в</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3" w:type="dxa"/>
            <w:gridSpan w:val="6"/>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3" w:type="dxa"/>
            <w:gridSpan w:val="6"/>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3" w:type="dxa"/>
            <w:gridSpan w:val="6"/>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48</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«З».</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[з], [з</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w:t>
            </w:r>
          </w:p>
        </w:tc>
        <w:tc>
          <w:tcPr>
            <w:tcW w:w="1211" w:type="dxa"/>
            <w:gridSpan w:val="9"/>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60" w:type="dxa"/>
            <w:gridSpan w:val="5"/>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roofErr w:type="gramStart"/>
            <w:r w:rsidRPr="00F658B4">
              <w:rPr>
                <w:rFonts w:ascii="Times New Roman" w:eastAsia="Times New Roman" w:hAnsi="Times New Roman" w:cs="Times New Roman"/>
                <w:sz w:val="24"/>
                <w:szCs w:val="24"/>
                <w:lang w:eastAsia="ru-RU"/>
              </w:rPr>
              <w:t>З</w:t>
            </w:r>
            <w:proofErr w:type="gramEnd"/>
            <w:r w:rsidRPr="00F658B4">
              <w:rPr>
                <w:rFonts w:ascii="Times New Roman" w:eastAsia="Times New Roman" w:hAnsi="Times New Roman" w:cs="Times New Roman"/>
                <w:sz w:val="24"/>
                <w:szCs w:val="24"/>
                <w:lang w:eastAsia="ru-RU"/>
              </w:rPr>
              <w:t>».</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3" w:type="dxa"/>
            <w:gridSpan w:val="6"/>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0" w:type="dxa"/>
            <w:gridSpan w:val="5"/>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49</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«С».</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w:t>
            </w:r>
            <w:proofErr w:type="gramStart"/>
            <w:r w:rsidRPr="00F658B4">
              <w:rPr>
                <w:rFonts w:ascii="Times New Roman" w:eastAsia="Times New Roman" w:hAnsi="Times New Roman" w:cs="Times New Roman"/>
                <w:sz w:val="24"/>
                <w:szCs w:val="24"/>
                <w:lang w:eastAsia="ru-RU"/>
              </w:rPr>
              <w:t>с</w:t>
            </w:r>
            <w:proofErr w:type="gramEnd"/>
            <w:r w:rsidRPr="00F658B4">
              <w:rPr>
                <w:rFonts w:ascii="Times New Roman" w:eastAsia="Times New Roman" w:hAnsi="Times New Roman" w:cs="Times New Roman"/>
                <w:sz w:val="24"/>
                <w:szCs w:val="24"/>
                <w:lang w:eastAsia="ru-RU"/>
              </w:rPr>
              <w:t>], [с</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w:t>
            </w:r>
          </w:p>
        </w:tc>
        <w:tc>
          <w:tcPr>
            <w:tcW w:w="978" w:type="dxa"/>
            <w:gridSpan w:val="3"/>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13" w:type="dxa"/>
            <w:gridSpan w:val="4"/>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7"/>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50</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Различение </w:t>
            </w:r>
            <w:proofErr w:type="gramStart"/>
            <w:r w:rsidRPr="00F658B4">
              <w:rPr>
                <w:rFonts w:ascii="Times New Roman" w:eastAsia="Times New Roman" w:hAnsi="Times New Roman" w:cs="Times New Roman"/>
                <w:sz w:val="24"/>
                <w:szCs w:val="24"/>
                <w:lang w:eastAsia="ru-RU"/>
              </w:rPr>
              <w:t>звонких</w:t>
            </w:r>
            <w:proofErr w:type="gramEnd"/>
            <w:r w:rsidRPr="00F658B4">
              <w:rPr>
                <w:rFonts w:ascii="Times New Roman" w:eastAsia="Times New Roman" w:hAnsi="Times New Roman" w:cs="Times New Roman"/>
                <w:sz w:val="24"/>
                <w:szCs w:val="24"/>
                <w:lang w:eastAsia="ru-RU"/>
              </w:rPr>
              <w:t xml:space="preserve"> и</w:t>
            </w:r>
          </w:p>
        </w:tc>
        <w:tc>
          <w:tcPr>
            <w:tcW w:w="1070" w:type="dxa"/>
            <w:gridSpan w:val="5"/>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151" w:type="dxa"/>
            <w:gridSpan w:val="5"/>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глухих  [</w:t>
            </w:r>
            <w:proofErr w:type="gramStart"/>
            <w:r w:rsidRPr="00F658B4">
              <w:rPr>
                <w:rFonts w:ascii="Times New Roman" w:eastAsia="Times New Roman" w:hAnsi="Times New Roman" w:cs="Times New Roman"/>
                <w:sz w:val="24"/>
                <w:szCs w:val="24"/>
                <w:lang w:eastAsia="ru-RU"/>
              </w:rPr>
              <w:t>З</w:t>
            </w:r>
            <w:proofErr w:type="gramEnd"/>
            <w:r w:rsidRPr="00F658B4">
              <w:rPr>
                <w:rFonts w:ascii="Times New Roman" w:eastAsia="Times New Roman" w:hAnsi="Times New Roman" w:cs="Times New Roman"/>
                <w:sz w:val="24"/>
                <w:szCs w:val="24"/>
                <w:lang w:eastAsia="ru-RU"/>
              </w:rPr>
              <w:t>] - [С] в</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5"/>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51</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Различение [Ж] - [</w:t>
            </w:r>
            <w:proofErr w:type="gramStart"/>
            <w:r w:rsidRPr="00F658B4">
              <w:rPr>
                <w:rFonts w:ascii="Times New Roman" w:eastAsia="Times New Roman" w:hAnsi="Times New Roman" w:cs="Times New Roman"/>
                <w:sz w:val="24"/>
                <w:szCs w:val="24"/>
                <w:lang w:eastAsia="ru-RU"/>
              </w:rPr>
              <w:t>З</w:t>
            </w:r>
            <w:proofErr w:type="gramEnd"/>
            <w:r w:rsidRPr="00F658B4">
              <w:rPr>
                <w:rFonts w:ascii="Times New Roman" w:eastAsia="Times New Roman" w:hAnsi="Times New Roman" w:cs="Times New Roman"/>
                <w:sz w:val="24"/>
                <w:szCs w:val="24"/>
                <w:lang w:eastAsia="ru-RU"/>
              </w:rPr>
              <w:t>] в</w:t>
            </w:r>
          </w:p>
        </w:tc>
        <w:tc>
          <w:tcPr>
            <w:tcW w:w="1221" w:type="dxa"/>
            <w:gridSpan w:val="10"/>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50" w:type="dxa"/>
            <w:gridSpan w:val="4"/>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3" w:type="dxa"/>
            <w:gridSpan w:val="7"/>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4"/>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52</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Различение [</w:t>
            </w:r>
            <w:proofErr w:type="gramStart"/>
            <w:r w:rsidRPr="00F658B4">
              <w:rPr>
                <w:rFonts w:ascii="Times New Roman" w:eastAsia="Times New Roman" w:hAnsi="Times New Roman" w:cs="Times New Roman"/>
                <w:sz w:val="24"/>
                <w:szCs w:val="24"/>
                <w:lang w:eastAsia="ru-RU"/>
              </w:rPr>
              <w:t>Ш</w:t>
            </w:r>
            <w:proofErr w:type="gramEnd"/>
            <w:r w:rsidRPr="00F658B4">
              <w:rPr>
                <w:rFonts w:ascii="Times New Roman" w:eastAsia="Times New Roman" w:hAnsi="Times New Roman" w:cs="Times New Roman"/>
                <w:sz w:val="24"/>
                <w:szCs w:val="24"/>
                <w:lang w:eastAsia="ru-RU"/>
              </w:rPr>
              <w:t>] - [С]</w:t>
            </w:r>
          </w:p>
        </w:tc>
        <w:tc>
          <w:tcPr>
            <w:tcW w:w="1104" w:type="dxa"/>
            <w:gridSpan w:val="6"/>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87"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5" w:type="dxa"/>
            <w:gridSpan w:val="7"/>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 w:type="dxa"/>
            <w:gridSpan w:val="8"/>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 w:type="dxa"/>
            <w:gridSpan w:val="8"/>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5"/>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53</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«Щ».</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[щ], буква «Щ».</w:t>
            </w:r>
          </w:p>
        </w:tc>
        <w:tc>
          <w:tcPr>
            <w:tcW w:w="1231" w:type="dxa"/>
            <w:gridSpan w:val="11"/>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40" w:type="dxa"/>
            <w:gridSpan w:val="3"/>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54</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Различение [</w:t>
            </w:r>
            <w:proofErr w:type="gramStart"/>
            <w:r w:rsidRPr="00F658B4">
              <w:rPr>
                <w:rFonts w:ascii="Times New Roman" w:eastAsia="Times New Roman" w:hAnsi="Times New Roman" w:cs="Times New Roman"/>
                <w:sz w:val="24"/>
                <w:szCs w:val="24"/>
                <w:lang w:eastAsia="ru-RU"/>
              </w:rPr>
              <w:t>Щ</w:t>
            </w:r>
            <w:proofErr w:type="gramEnd"/>
            <w:r w:rsidRPr="00F658B4">
              <w:rPr>
                <w:rFonts w:ascii="Times New Roman" w:eastAsia="Times New Roman" w:hAnsi="Times New Roman" w:cs="Times New Roman"/>
                <w:sz w:val="24"/>
                <w:szCs w:val="24"/>
                <w:lang w:eastAsia="ru-RU"/>
              </w:rPr>
              <w:t>] - [С’]</w:t>
            </w:r>
          </w:p>
        </w:tc>
        <w:tc>
          <w:tcPr>
            <w:tcW w:w="1231" w:type="dxa"/>
            <w:gridSpan w:val="11"/>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40" w:type="dxa"/>
            <w:gridSpan w:val="3"/>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5"/>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55</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«Ч».</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w:t>
            </w:r>
            <w:proofErr w:type="gramStart"/>
            <w:r w:rsidRPr="00F658B4">
              <w:rPr>
                <w:rFonts w:ascii="Times New Roman" w:eastAsia="Times New Roman" w:hAnsi="Times New Roman" w:cs="Times New Roman"/>
                <w:sz w:val="24"/>
                <w:szCs w:val="24"/>
                <w:lang w:eastAsia="ru-RU"/>
              </w:rPr>
              <w:t>ч</w:t>
            </w:r>
            <w:proofErr w:type="gramEnd"/>
            <w:r w:rsidRPr="00F658B4">
              <w:rPr>
                <w:rFonts w:ascii="Times New Roman" w:eastAsia="Times New Roman" w:hAnsi="Times New Roman" w:cs="Times New Roman"/>
                <w:sz w:val="24"/>
                <w:szCs w:val="24"/>
                <w:lang w:eastAsia="ru-RU"/>
              </w:rPr>
              <w:t>], буква Ч.</w:t>
            </w:r>
          </w:p>
        </w:tc>
        <w:tc>
          <w:tcPr>
            <w:tcW w:w="1241" w:type="dxa"/>
            <w:gridSpan w:val="1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56</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«Ц».</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 [ц], буква Ц.</w:t>
            </w:r>
          </w:p>
        </w:tc>
        <w:tc>
          <w:tcPr>
            <w:tcW w:w="1241" w:type="dxa"/>
            <w:gridSpan w:val="1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57</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58</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 - [Т’] в слогах,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w:t>
            </w:r>
            <w:proofErr w:type="gramEnd"/>
            <w:r w:rsidRPr="00F658B4">
              <w:rPr>
                <w:rFonts w:ascii="Times New Roman" w:eastAsia="Times New Roman" w:hAnsi="Times New Roman" w:cs="Times New Roman"/>
                <w:sz w:val="24"/>
                <w:szCs w:val="24"/>
                <w:lang w:eastAsia="ru-RU"/>
              </w:rPr>
              <w:t>, предложениях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59-60</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 - [</w:t>
            </w:r>
            <w:proofErr w:type="gramStart"/>
            <w:r w:rsidRPr="00F658B4">
              <w:rPr>
                <w:rFonts w:ascii="Times New Roman" w:eastAsia="Times New Roman" w:hAnsi="Times New Roman" w:cs="Times New Roman"/>
                <w:sz w:val="24"/>
                <w:szCs w:val="24"/>
                <w:lang w:eastAsia="ru-RU"/>
              </w:rPr>
              <w:t>Щ</w:t>
            </w:r>
            <w:proofErr w:type="gramEnd"/>
            <w:r w:rsidRPr="00F658B4">
              <w:rPr>
                <w:rFonts w:ascii="Times New Roman" w:eastAsia="Times New Roman" w:hAnsi="Times New Roman" w:cs="Times New Roman"/>
                <w:sz w:val="24"/>
                <w:szCs w:val="24"/>
                <w:lang w:eastAsia="ru-RU"/>
              </w:rPr>
              <w:t>] в слогах,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w:t>
            </w:r>
            <w:proofErr w:type="gramEnd"/>
            <w:r w:rsidRPr="00F658B4">
              <w:rPr>
                <w:rFonts w:ascii="Times New Roman" w:eastAsia="Times New Roman" w:hAnsi="Times New Roman" w:cs="Times New Roman"/>
                <w:sz w:val="24"/>
                <w:szCs w:val="24"/>
                <w:lang w:eastAsia="ru-RU"/>
              </w:rPr>
              <w:t>, предложениях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92"/>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61</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roofErr w:type="gramStart"/>
            <w:r w:rsidRPr="00F658B4">
              <w:rPr>
                <w:rFonts w:ascii="Times New Roman" w:eastAsia="Times New Roman" w:hAnsi="Times New Roman" w:cs="Times New Roman"/>
                <w:sz w:val="24"/>
                <w:szCs w:val="24"/>
                <w:lang w:eastAsia="ru-RU"/>
              </w:rPr>
              <w:t>Ц</w:t>
            </w:r>
            <w:proofErr w:type="gramEnd"/>
            <w:r w:rsidRPr="00F658B4">
              <w:rPr>
                <w:rFonts w:ascii="Times New Roman" w:eastAsia="Times New Roman" w:hAnsi="Times New Roman" w:cs="Times New Roman"/>
                <w:sz w:val="24"/>
                <w:szCs w:val="24"/>
                <w:lang w:eastAsia="ru-RU"/>
              </w:rPr>
              <w:t>] - [С] в слогах,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nil"/>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w:t>
            </w:r>
            <w:proofErr w:type="gramEnd"/>
            <w:r w:rsidRPr="00F658B4">
              <w:rPr>
                <w:rFonts w:ascii="Times New Roman" w:eastAsia="Times New Roman" w:hAnsi="Times New Roman" w:cs="Times New Roman"/>
                <w:sz w:val="24"/>
                <w:szCs w:val="24"/>
                <w:lang w:eastAsia="ru-RU"/>
              </w:rPr>
              <w:t>, предложениях</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83"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устной и письменной</w:t>
            </w:r>
          </w:p>
        </w:tc>
        <w:tc>
          <w:tcPr>
            <w:tcW w:w="463" w:type="dxa"/>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83"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4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4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7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463" w:type="dxa"/>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15" w:type="dxa"/>
            <w:gridSpan w:val="2"/>
            <w:tcBorders>
              <w:top w:val="nil"/>
              <w:left w:val="nil"/>
              <w:bottom w:val="single" w:sz="8" w:space="0" w:color="000000"/>
              <w:right w:val="nil"/>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63" w:type="dxa"/>
            <w:gridSpan w:val="9"/>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gridSpan w:val="2"/>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c>
          <w:tcPr>
            <w:tcW w:w="58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04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234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372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46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49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4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6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3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9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597"/>
        <w:gridCol w:w="1959"/>
        <w:gridCol w:w="2404"/>
        <w:gridCol w:w="3671"/>
        <w:gridCol w:w="1269"/>
      </w:tblGrid>
      <w:tr w:rsidR="00D93162" w:rsidRPr="00F658B4" w:rsidTr="00BD72D9">
        <w:trPr>
          <w:trHeight w:val="288"/>
        </w:trPr>
        <w:tc>
          <w:tcPr>
            <w:tcW w:w="600"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62- 63</w:t>
            </w:r>
          </w:p>
        </w:tc>
        <w:tc>
          <w:tcPr>
            <w:tcW w:w="1962"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«Р»</w:t>
            </w:r>
          </w:p>
        </w:tc>
        <w:tc>
          <w:tcPr>
            <w:tcW w:w="36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w:t>
            </w:r>
            <w:proofErr w:type="gramStart"/>
            <w:r w:rsidRPr="00F658B4">
              <w:rPr>
                <w:rFonts w:ascii="Times New Roman" w:eastAsia="Times New Roman" w:hAnsi="Times New Roman" w:cs="Times New Roman"/>
                <w:sz w:val="24"/>
                <w:szCs w:val="24"/>
                <w:lang w:eastAsia="ru-RU"/>
              </w:rPr>
              <w:t>р</w:t>
            </w:r>
            <w:proofErr w:type="gramEnd"/>
            <w:r w:rsidRPr="00F658B4">
              <w:rPr>
                <w:rFonts w:ascii="Times New Roman" w:eastAsia="Times New Roman" w:hAnsi="Times New Roman" w:cs="Times New Roman"/>
                <w:sz w:val="24"/>
                <w:szCs w:val="24"/>
                <w:lang w:eastAsia="ru-RU"/>
              </w:rPr>
              <w:t>], [р</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 Р</w:t>
            </w:r>
          </w:p>
        </w:tc>
        <w:tc>
          <w:tcPr>
            <w:tcW w:w="127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47"/>
        </w:trPr>
        <w:tc>
          <w:tcPr>
            <w:tcW w:w="60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6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8"/>
        </w:trPr>
        <w:tc>
          <w:tcPr>
            <w:tcW w:w="60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64-</w:t>
            </w:r>
          </w:p>
        </w:tc>
        <w:tc>
          <w:tcPr>
            <w:tcW w:w="196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Буква «Л».</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Звуки [</w:t>
            </w:r>
            <w:proofErr w:type="gramStart"/>
            <w:r w:rsidRPr="00F658B4">
              <w:rPr>
                <w:rFonts w:ascii="Times New Roman" w:eastAsia="Times New Roman" w:hAnsi="Times New Roman" w:cs="Times New Roman"/>
                <w:sz w:val="24"/>
                <w:szCs w:val="24"/>
                <w:lang w:eastAsia="ru-RU"/>
              </w:rPr>
              <w:t>л</w:t>
            </w:r>
            <w:proofErr w:type="gramEnd"/>
            <w:r w:rsidRPr="00F658B4">
              <w:rPr>
                <w:rFonts w:ascii="Times New Roman" w:eastAsia="Times New Roman" w:hAnsi="Times New Roman" w:cs="Times New Roman"/>
                <w:sz w:val="24"/>
                <w:szCs w:val="24"/>
                <w:lang w:eastAsia="ru-RU"/>
              </w:rPr>
              <w:t>], [л</w:t>
            </w:r>
            <w:r w:rsidRPr="00F658B4">
              <w:rPr>
                <w:rFonts w:ascii="Times New Roman" w:eastAsia="Times New Roman" w:hAnsi="Times New Roman" w:cs="Times New Roman"/>
                <w:b/>
                <w:bCs/>
                <w:i/>
                <w:iCs/>
                <w:sz w:val="24"/>
                <w:szCs w:val="24"/>
                <w:lang w:eastAsia="ru-RU"/>
              </w:rPr>
              <w:t>׳</w:t>
            </w:r>
            <w:r w:rsidRPr="00F658B4">
              <w:rPr>
                <w:rFonts w:ascii="Times New Roman" w:eastAsia="Times New Roman" w:hAnsi="Times New Roman" w:cs="Times New Roman"/>
                <w:sz w:val="24"/>
                <w:szCs w:val="24"/>
                <w:lang w:eastAsia="ru-RU"/>
              </w:rPr>
              <w:t>], буква «Л»</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305"/>
        </w:trPr>
        <w:tc>
          <w:tcPr>
            <w:tcW w:w="60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65</w:t>
            </w:r>
          </w:p>
        </w:tc>
        <w:tc>
          <w:tcPr>
            <w:tcW w:w="196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3"/>
        </w:trPr>
        <w:tc>
          <w:tcPr>
            <w:tcW w:w="60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96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Различение [</w:t>
            </w:r>
            <w:proofErr w:type="gramStart"/>
            <w:r w:rsidRPr="00F658B4">
              <w:rPr>
                <w:rFonts w:ascii="Times New Roman" w:eastAsia="Times New Roman" w:hAnsi="Times New Roman" w:cs="Times New Roman"/>
                <w:sz w:val="24"/>
                <w:szCs w:val="24"/>
                <w:lang w:eastAsia="ru-RU"/>
              </w:rPr>
              <w:t>Р</w:t>
            </w:r>
            <w:proofErr w:type="gramEnd"/>
            <w:r w:rsidRPr="00F658B4">
              <w:rPr>
                <w:rFonts w:ascii="Times New Roman" w:eastAsia="Times New Roman" w:hAnsi="Times New Roman" w:cs="Times New Roman"/>
                <w:sz w:val="24"/>
                <w:szCs w:val="24"/>
                <w:lang w:eastAsia="ru-RU"/>
              </w:rPr>
              <w:t>] - [Л] в</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76"/>
        </w:trPr>
        <w:tc>
          <w:tcPr>
            <w:tcW w:w="60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67</w:t>
            </w:r>
          </w:p>
        </w:tc>
        <w:tc>
          <w:tcPr>
            <w:tcW w:w="196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 письменной</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8"/>
        </w:trPr>
        <w:tc>
          <w:tcPr>
            <w:tcW w:w="60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6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4"/>
        </w:trPr>
        <w:tc>
          <w:tcPr>
            <w:tcW w:w="60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c>
          <w:tcPr>
            <w:tcW w:w="1962"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Итоговая</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Итоговая проверочная</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4"/>
        </w:trPr>
        <w:tc>
          <w:tcPr>
            <w:tcW w:w="60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62"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проверочная</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60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6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1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Тематическое планирование</w:t>
      </w:r>
      <w:r w:rsidRPr="00F658B4">
        <w:rPr>
          <w:rFonts w:ascii="Times New Roman" w:eastAsia="Times New Roman" w:hAnsi="Times New Roman" w:cs="Times New Roman"/>
          <w:color w:val="181818"/>
          <w:sz w:val="24"/>
          <w:szCs w:val="24"/>
          <w:lang w:eastAsia="ru-RU"/>
        </w:rPr>
        <w:t> </w:t>
      </w:r>
      <w:r w:rsidRPr="00F658B4">
        <w:rPr>
          <w:rFonts w:ascii="Times New Roman" w:eastAsia="Times New Roman" w:hAnsi="Times New Roman" w:cs="Times New Roman"/>
          <w:b/>
          <w:bCs/>
          <w:color w:val="181818"/>
          <w:sz w:val="24"/>
          <w:szCs w:val="24"/>
          <w:lang w:eastAsia="ru-RU"/>
        </w:rPr>
        <w:t>по коррекционному курсу</w:t>
      </w:r>
    </w:p>
    <w:p w:rsidR="00D93162" w:rsidRPr="00F658B4" w:rsidRDefault="00D93162" w:rsidP="00D93162">
      <w:pPr>
        <w:shd w:val="clear" w:color="auto" w:fill="FFFFFF"/>
        <w:spacing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3класс</w:t>
      </w:r>
    </w:p>
    <w:tbl>
      <w:tblPr>
        <w:tblpPr w:leftFromText="180" w:rightFromText="180" w:vertAnchor="text"/>
        <w:tblW w:w="9900" w:type="dxa"/>
        <w:tblCellMar>
          <w:left w:w="0" w:type="dxa"/>
          <w:right w:w="0" w:type="dxa"/>
        </w:tblCellMar>
        <w:tblLook w:val="04A0"/>
      </w:tblPr>
      <w:tblGrid>
        <w:gridCol w:w="558"/>
        <w:gridCol w:w="1998"/>
        <w:gridCol w:w="2403"/>
        <w:gridCol w:w="3671"/>
        <w:gridCol w:w="1270"/>
      </w:tblGrid>
      <w:tr w:rsidR="00D93162" w:rsidRPr="00F658B4" w:rsidTr="00BD72D9">
        <w:trPr>
          <w:trHeight w:val="270"/>
        </w:trPr>
        <w:tc>
          <w:tcPr>
            <w:tcW w:w="560"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
        </w:tc>
        <w:tc>
          <w:tcPr>
            <w:tcW w:w="2002"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Название раздела</w:t>
            </w:r>
          </w:p>
        </w:tc>
        <w:tc>
          <w:tcPr>
            <w:tcW w:w="241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Тема занятия</w:t>
            </w:r>
          </w:p>
        </w:tc>
        <w:tc>
          <w:tcPr>
            <w:tcW w:w="36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Элементы содержания</w:t>
            </w:r>
          </w:p>
        </w:tc>
        <w:tc>
          <w:tcPr>
            <w:tcW w:w="127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Кол-во</w:t>
            </w:r>
          </w:p>
        </w:tc>
      </w:tr>
      <w:tr w:rsidR="00D93162" w:rsidRPr="00F658B4" w:rsidTr="00BD72D9">
        <w:trPr>
          <w:trHeight w:val="26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02"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программы</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часов</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002"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3685"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Диагностические</w:t>
            </w:r>
          </w:p>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диктанты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02"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9"/>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 устной и письменной речи</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02"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eastAsia="Times New Roman"/>
                <w:i/>
                <w:iCs/>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Речь и предложение.</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составлении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Уточнение и расширение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словарного запаса путем</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усвоения смыслового значения</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 и слово.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Связь слов в предложении.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понятий «слово» - «предложение».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Грамматическая</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основа предложения.</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выделении </w:t>
            </w:r>
            <w:proofErr w:type="gramStart"/>
            <w:r w:rsidRPr="00F658B4">
              <w:rPr>
                <w:rFonts w:ascii="Times New Roman" w:eastAsia="Times New Roman" w:hAnsi="Times New Roman" w:cs="Times New Roman"/>
                <w:sz w:val="24"/>
                <w:szCs w:val="24"/>
                <w:lang w:eastAsia="ru-RU"/>
              </w:rPr>
              <w:t>главных</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в предложении.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выделении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 из рассказа.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80"/>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 Смысловое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значение слова.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Образные слова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выражения в нашей речи.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0"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употреблении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0"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00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употреблении</w:t>
            </w:r>
            <w:proofErr w:type="gramEnd"/>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574"/>
        <w:gridCol w:w="1980"/>
        <w:gridCol w:w="2406"/>
        <w:gridCol w:w="3673"/>
        <w:gridCol w:w="1267"/>
      </w:tblGrid>
      <w:tr w:rsidR="00D93162" w:rsidRPr="00F658B4" w:rsidTr="00BD72D9">
        <w:trPr>
          <w:trHeight w:val="276"/>
        </w:trPr>
        <w:tc>
          <w:tcPr>
            <w:tcW w:w="57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образных слов </w:t>
            </w:r>
            <w:proofErr w:type="gramStart"/>
            <w:r w:rsidRPr="00F658B4">
              <w:rPr>
                <w:rFonts w:ascii="Times New Roman" w:eastAsia="Times New Roman" w:hAnsi="Times New Roman" w:cs="Times New Roman"/>
                <w:sz w:val="24"/>
                <w:szCs w:val="24"/>
                <w:lang w:eastAsia="ru-RU"/>
              </w:rPr>
              <w:t>при</w:t>
            </w:r>
            <w:proofErr w:type="gramEnd"/>
          </w:p>
        </w:tc>
        <w:tc>
          <w:tcPr>
            <w:tcW w:w="127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описании</w:t>
            </w:r>
            <w:proofErr w:type="gramEnd"/>
            <w:r w:rsidRPr="00F658B4">
              <w:rPr>
                <w:rFonts w:ascii="Times New Roman" w:eastAsia="Times New Roman" w:hAnsi="Times New Roman" w:cs="Times New Roman"/>
                <w:sz w:val="24"/>
                <w:szCs w:val="24"/>
                <w:lang w:eastAsia="ru-RU"/>
              </w:rPr>
              <w:t xml:space="preserve"> предмета.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Связь слов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предложении</w:t>
            </w:r>
            <w:proofErr w:type="gramEnd"/>
            <w:r w:rsidRPr="00F658B4">
              <w:rPr>
                <w:rFonts w:ascii="Times New Roman" w:eastAsia="Times New Roman" w:hAnsi="Times New Roman" w:cs="Times New Roman"/>
                <w:sz w:val="24"/>
                <w:szCs w:val="24"/>
                <w:lang w:eastAsia="ru-RU"/>
              </w:rPr>
              <w:t>.</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Синонимы.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Слова-приятели: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близкие</w:t>
            </w:r>
            <w:proofErr w:type="gramEnd"/>
            <w:r w:rsidRPr="00F658B4">
              <w:rPr>
                <w:rFonts w:ascii="Times New Roman" w:eastAsia="Times New Roman" w:hAnsi="Times New Roman" w:cs="Times New Roman"/>
                <w:sz w:val="24"/>
                <w:szCs w:val="24"/>
                <w:lang w:eastAsia="ru-RU"/>
              </w:rPr>
              <w:t xml:space="preserve"> по смыслу, но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разные слова (корни).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Антонимы.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4"/>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Слова-неприятели,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которые имеют</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противоположное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значение.</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Омонимы.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Слова-близнецы,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которые звучат</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одинаково, но имеют</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разный смысл.</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Многозначные слова.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 которые имеют</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прямое и переносное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значение.</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 из данных слов.</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второстепенных</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членов предложения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постановке вопросов к ним.</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с </w:t>
            </w:r>
            <w:proofErr w:type="gramStart"/>
            <w:r w:rsidRPr="00F658B4">
              <w:rPr>
                <w:rFonts w:ascii="Times New Roman" w:eastAsia="Times New Roman" w:hAnsi="Times New Roman" w:cs="Times New Roman"/>
                <w:sz w:val="24"/>
                <w:szCs w:val="24"/>
                <w:lang w:eastAsia="ru-RU"/>
              </w:rPr>
              <w:t>деформированными</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предложениями.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 по опорным словам.</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Родственные слова.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Корень слова.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в подборе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родственных слов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r w:rsidRPr="00F658B4">
              <w:rPr>
                <w:rFonts w:ascii="Times New Roman" w:eastAsia="Times New Roman" w:hAnsi="Times New Roman" w:cs="Times New Roman"/>
                <w:sz w:val="24"/>
                <w:szCs w:val="24"/>
                <w:lang w:eastAsia="ru-RU"/>
              </w:rPr>
              <w:t xml:space="preserve"> корня.</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19</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Родственные</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Корень</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 слова.</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формировании</w:t>
            </w:r>
            <w:proofErr w:type="gramEnd"/>
            <w:r w:rsidRPr="00F658B4">
              <w:rPr>
                <w:rFonts w:ascii="Times New Roman" w:eastAsia="Times New Roman" w:hAnsi="Times New Roman" w:cs="Times New Roman"/>
                <w:sz w:val="24"/>
                <w:szCs w:val="24"/>
                <w:lang w:eastAsia="ru-RU"/>
              </w:rPr>
              <w:t xml:space="preserve"> навыка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Словообразование.</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подбора родственных слов.</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20</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Однокоренные слова.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упражнения в подборе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7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однокоренных слов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7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r w:rsidRPr="00F658B4">
              <w:rPr>
                <w:rFonts w:ascii="Times New Roman" w:eastAsia="Times New Roman" w:hAnsi="Times New Roman" w:cs="Times New Roman"/>
                <w:sz w:val="24"/>
                <w:szCs w:val="24"/>
                <w:lang w:eastAsia="ru-RU"/>
              </w:rPr>
              <w:t xml:space="preserve"> корня.</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921"/>
        </w:trPr>
        <w:tc>
          <w:tcPr>
            <w:tcW w:w="577"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1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5"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7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 </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556"/>
        <w:gridCol w:w="1983"/>
        <w:gridCol w:w="2406"/>
        <w:gridCol w:w="3682"/>
        <w:gridCol w:w="1273"/>
      </w:tblGrid>
      <w:tr w:rsidR="00D93162" w:rsidRPr="00F658B4" w:rsidTr="00BD72D9">
        <w:trPr>
          <w:trHeight w:val="276"/>
        </w:trPr>
        <w:tc>
          <w:tcPr>
            <w:tcW w:w="55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21</w:t>
            </w:r>
          </w:p>
        </w:tc>
        <w:tc>
          <w:tcPr>
            <w:tcW w:w="19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формировании</w:t>
            </w:r>
            <w:proofErr w:type="gramEnd"/>
            <w:r w:rsidRPr="00F658B4">
              <w:rPr>
                <w:rFonts w:ascii="Times New Roman" w:eastAsia="Times New Roman" w:hAnsi="Times New Roman" w:cs="Times New Roman"/>
                <w:sz w:val="24"/>
                <w:szCs w:val="24"/>
                <w:lang w:eastAsia="ru-RU"/>
              </w:rPr>
              <w:t xml:space="preserve"> навыка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 выделении корня</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Родственные слова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слова </w:t>
            </w:r>
            <w:proofErr w:type="gramStart"/>
            <w:r w:rsidRPr="00F658B4">
              <w:rPr>
                <w:rFonts w:ascii="Times New Roman" w:eastAsia="Times New Roman" w:hAnsi="Times New Roman" w:cs="Times New Roman"/>
                <w:sz w:val="24"/>
                <w:szCs w:val="24"/>
                <w:lang w:eastAsia="ru-RU"/>
              </w:rPr>
              <w:t>с</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омонимичными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корнями.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на</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дифференциацию</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родственных слов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слов с </w:t>
            </w:r>
            <w:proofErr w:type="gramStart"/>
            <w:r w:rsidRPr="00F658B4">
              <w:rPr>
                <w:rFonts w:ascii="Times New Roman" w:eastAsia="Times New Roman" w:hAnsi="Times New Roman" w:cs="Times New Roman"/>
                <w:sz w:val="24"/>
                <w:szCs w:val="24"/>
                <w:lang w:eastAsia="ru-RU"/>
              </w:rPr>
              <w:t>омонимичными</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корнями.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формировании</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предпосылок </w:t>
            </w:r>
            <w:proofErr w:type="gramStart"/>
            <w:r w:rsidRPr="00F658B4">
              <w:rPr>
                <w:rFonts w:ascii="Times New Roman" w:eastAsia="Times New Roman" w:hAnsi="Times New Roman" w:cs="Times New Roman"/>
                <w:sz w:val="24"/>
                <w:szCs w:val="24"/>
                <w:lang w:eastAsia="ru-RU"/>
              </w:rPr>
              <w:t>к</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усвоению темы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«Безударные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гласные».</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Сложные слова –</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слова, имеющие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составе</w:t>
            </w:r>
            <w:proofErr w:type="gramEnd"/>
            <w:r w:rsidRPr="00F658B4">
              <w:rPr>
                <w:rFonts w:ascii="Times New Roman" w:eastAsia="Times New Roman" w:hAnsi="Times New Roman" w:cs="Times New Roman"/>
                <w:sz w:val="24"/>
                <w:szCs w:val="24"/>
                <w:lang w:eastAsia="ru-RU"/>
              </w:rPr>
              <w:t xml:space="preserve"> два корня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соединительную</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гласную "о" или "е"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между ними.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4"/>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на</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выделение корней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соединительной</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гласной в </w:t>
            </w:r>
            <w:proofErr w:type="gramStart"/>
            <w:r w:rsidRPr="00F658B4">
              <w:rPr>
                <w:rFonts w:ascii="Times New Roman" w:eastAsia="Times New Roman" w:hAnsi="Times New Roman" w:cs="Times New Roman"/>
                <w:sz w:val="24"/>
                <w:szCs w:val="24"/>
                <w:lang w:eastAsia="ru-RU"/>
              </w:rPr>
              <w:t>сложных</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словах</w:t>
            </w:r>
            <w:proofErr w:type="gramEnd"/>
            <w:r w:rsidRPr="00F658B4">
              <w:rPr>
                <w:rFonts w:ascii="Times New Roman" w:eastAsia="Times New Roman" w:hAnsi="Times New Roman" w:cs="Times New Roman"/>
                <w:sz w:val="24"/>
                <w:szCs w:val="24"/>
                <w:lang w:eastAsia="ru-RU"/>
              </w:rPr>
              <w:t>.</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Приставка</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Приставка как часть</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Общее понятие 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приставках</w:t>
            </w:r>
            <w:proofErr w:type="gramEnd"/>
            <w:r w:rsidRPr="00F658B4">
              <w:rPr>
                <w:rFonts w:ascii="Times New Roman" w:eastAsia="Times New Roman" w:hAnsi="Times New Roman" w:cs="Times New Roman"/>
                <w:sz w:val="24"/>
                <w:szCs w:val="24"/>
                <w:lang w:eastAsia="ru-RU"/>
              </w:rPr>
              <w:t xml:space="preserve">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употреблении  их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27</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7"/>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r w:rsidRPr="00F658B4">
              <w:rPr>
                <w:rFonts w:ascii="Times New Roman" w:eastAsia="Times New Roman" w:hAnsi="Times New Roman" w:cs="Times New Roman"/>
                <w:sz w:val="24"/>
                <w:szCs w:val="24"/>
                <w:lang w:eastAsia="ru-RU"/>
              </w:rPr>
              <w:t xml:space="preserve"> приставок.</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образовании слов </w:t>
            </w:r>
            <w:proofErr w:type="gramStart"/>
            <w:r w:rsidRPr="00F658B4">
              <w:rPr>
                <w:rFonts w:ascii="Times New Roman" w:eastAsia="Times New Roman" w:hAnsi="Times New Roman" w:cs="Times New Roman"/>
                <w:sz w:val="24"/>
                <w:szCs w:val="24"/>
                <w:lang w:eastAsia="ru-RU"/>
              </w:rPr>
              <w:t>с</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приставками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употребление их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29</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пространственного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значения.</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временн</w:t>
            </w:r>
            <w:r w:rsidRPr="00F658B4">
              <w:rPr>
                <w:rFonts w:ascii="Times New Roman" w:eastAsia="Times New Roman" w:hAnsi="Times New Roman" w:cs="Times New Roman"/>
                <w:i/>
                <w:iCs/>
                <w:sz w:val="24"/>
                <w:szCs w:val="24"/>
                <w:lang w:eastAsia="ru-RU"/>
              </w:rPr>
              <w:t>о</w:t>
            </w:r>
            <w:r w:rsidRPr="00F658B4">
              <w:rPr>
                <w:rFonts w:ascii="Times New Roman" w:eastAsia="Times New Roman" w:hAnsi="Times New Roman" w:cs="Times New Roman"/>
                <w:sz w:val="24"/>
                <w:szCs w:val="24"/>
                <w:lang w:eastAsia="ru-RU"/>
              </w:rPr>
              <w:t>го значения.</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31</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Многозначные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32</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Приставки, сходные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5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буквенному</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5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6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составу.</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565"/>
        <w:gridCol w:w="1985"/>
        <w:gridCol w:w="2403"/>
        <w:gridCol w:w="3677"/>
        <w:gridCol w:w="1270"/>
      </w:tblGrid>
      <w:tr w:rsidR="00D93162" w:rsidRPr="00F658B4" w:rsidTr="00BD72D9">
        <w:trPr>
          <w:trHeight w:val="276"/>
        </w:trPr>
        <w:tc>
          <w:tcPr>
            <w:tcW w:w="56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33</w:t>
            </w:r>
          </w:p>
        </w:tc>
        <w:tc>
          <w:tcPr>
            <w:tcW w:w="198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Разделительный</w:t>
            </w:r>
          </w:p>
        </w:tc>
        <w:tc>
          <w:tcPr>
            <w:tcW w:w="1276"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твердый знак.</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34</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написании слов </w:t>
            </w:r>
            <w:proofErr w:type="gramStart"/>
            <w:r w:rsidRPr="00F658B4">
              <w:rPr>
                <w:rFonts w:ascii="Times New Roman" w:eastAsia="Times New Roman" w:hAnsi="Times New Roman" w:cs="Times New Roman"/>
                <w:sz w:val="24"/>
                <w:szCs w:val="24"/>
                <w:lang w:eastAsia="ru-RU"/>
              </w:rPr>
              <w:t>с</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разделительным</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твердым знаком.</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35</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Разделительный</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мягкий знак.</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36</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написании слов </w:t>
            </w:r>
            <w:proofErr w:type="gramStart"/>
            <w:r w:rsidRPr="00F658B4">
              <w:rPr>
                <w:rFonts w:ascii="Times New Roman" w:eastAsia="Times New Roman" w:hAnsi="Times New Roman" w:cs="Times New Roman"/>
                <w:sz w:val="24"/>
                <w:szCs w:val="24"/>
                <w:lang w:eastAsia="ru-RU"/>
              </w:rPr>
              <w:t>с</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разделительным</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мягким знаком.</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37</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 как часть</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Общее понятие 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7"/>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суффиксах</w:t>
            </w:r>
            <w:proofErr w:type="gramEnd"/>
            <w:r w:rsidRPr="00F658B4">
              <w:rPr>
                <w:rFonts w:ascii="Times New Roman" w:eastAsia="Times New Roman" w:hAnsi="Times New Roman" w:cs="Times New Roman"/>
                <w:sz w:val="24"/>
                <w:szCs w:val="24"/>
                <w:lang w:eastAsia="ru-RU"/>
              </w:rPr>
              <w:t>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употреблении  их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38</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суффиксов.</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39</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образовании слов </w:t>
            </w:r>
            <w:proofErr w:type="gramStart"/>
            <w:r w:rsidRPr="00F658B4">
              <w:rPr>
                <w:rFonts w:ascii="Times New Roman" w:eastAsia="Times New Roman" w:hAnsi="Times New Roman" w:cs="Times New Roman"/>
                <w:sz w:val="24"/>
                <w:szCs w:val="24"/>
                <w:lang w:eastAsia="ru-RU"/>
              </w:rPr>
              <w:t>с</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суффиксами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употребление их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40</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Суффиксы,</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указывающие на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величину предметов,</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уменьшительно-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ласкательные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суффиксы.</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41</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Суффиксы профессий.</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42</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прилагательных.</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43</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Правописание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суффиксов в глаголах</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прошедшего времени.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44</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Словоизменение.</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Окончание.</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Общее понятие </w:t>
            </w:r>
            <w:proofErr w:type="gramStart"/>
            <w:r w:rsidRPr="00F658B4">
              <w:rPr>
                <w:rFonts w:ascii="Times New Roman" w:eastAsia="Times New Roman" w:hAnsi="Times New Roman" w:cs="Times New Roman"/>
                <w:sz w:val="24"/>
                <w:szCs w:val="24"/>
                <w:lang w:eastAsia="ru-RU"/>
              </w:rPr>
              <w:t>об</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окончании</w:t>
            </w:r>
            <w:proofErr w:type="gramEnd"/>
            <w:r w:rsidRPr="00F658B4">
              <w:rPr>
                <w:rFonts w:ascii="Times New Roman" w:eastAsia="Times New Roman" w:hAnsi="Times New Roman" w:cs="Times New Roman"/>
                <w:sz w:val="24"/>
                <w:szCs w:val="24"/>
                <w:lang w:eastAsia="ru-RU"/>
              </w:rPr>
              <w:t>  и</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употреблении  их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45</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r w:rsidRPr="00F658B4">
              <w:rPr>
                <w:rFonts w:ascii="Times New Roman" w:eastAsia="Times New Roman" w:hAnsi="Times New Roman" w:cs="Times New Roman"/>
                <w:sz w:val="24"/>
                <w:szCs w:val="24"/>
                <w:lang w:eastAsia="ru-RU"/>
              </w:rPr>
              <w:t xml:space="preserve"> окончаний.</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46</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Морфологический</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 слова.</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Закрепление</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материала.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47</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 имен</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форме </w:t>
            </w:r>
            <w:proofErr w:type="gramStart"/>
            <w:r w:rsidRPr="00F658B4">
              <w:rPr>
                <w:rFonts w:ascii="Times New Roman" w:eastAsia="Times New Roman" w:hAnsi="Times New Roman" w:cs="Times New Roman"/>
                <w:sz w:val="24"/>
                <w:szCs w:val="24"/>
                <w:lang w:eastAsia="ru-RU"/>
              </w:rPr>
              <w:t>единственного</w:t>
            </w:r>
            <w:proofErr w:type="gramEnd"/>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 множественного</w:t>
            </w:r>
          </w:p>
        </w:tc>
        <w:tc>
          <w:tcPr>
            <w:tcW w:w="1276"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8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40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68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числа.</w:t>
            </w:r>
          </w:p>
        </w:tc>
        <w:tc>
          <w:tcPr>
            <w:tcW w:w="1276"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475"/>
        <w:gridCol w:w="1001"/>
        <w:gridCol w:w="70"/>
        <w:gridCol w:w="1899"/>
        <w:gridCol w:w="3481"/>
        <w:gridCol w:w="70"/>
        <w:gridCol w:w="450"/>
        <w:gridCol w:w="650"/>
        <w:gridCol w:w="955"/>
        <w:gridCol w:w="60"/>
        <w:gridCol w:w="789"/>
      </w:tblGrid>
      <w:tr w:rsidR="00D93162" w:rsidRPr="00F658B4" w:rsidTr="00BD72D9">
        <w:trPr>
          <w:trHeight w:val="264"/>
        </w:trPr>
        <w:tc>
          <w:tcPr>
            <w:tcW w:w="554"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48</w:t>
            </w:r>
          </w:p>
        </w:tc>
        <w:tc>
          <w:tcPr>
            <w:tcW w:w="1096" w:type="dxa"/>
            <w:tcBorders>
              <w:top w:val="single" w:sz="8" w:space="0" w:color="000000"/>
              <w:left w:val="nil"/>
              <w:bottom w:val="nil"/>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 имен</w:t>
            </w:r>
          </w:p>
        </w:tc>
        <w:tc>
          <w:tcPr>
            <w:tcW w:w="30" w:type="dxa"/>
            <w:tcBorders>
              <w:top w:val="single" w:sz="8" w:space="0" w:color="000000"/>
              <w:left w:val="nil"/>
              <w:bottom w:val="nil"/>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существительных</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разного рода.</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49</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 имен</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косвенных </w:t>
            </w:r>
            <w:proofErr w:type="gramStart"/>
            <w:r w:rsidRPr="00F658B4">
              <w:rPr>
                <w:rFonts w:ascii="Times New Roman" w:eastAsia="Times New Roman" w:hAnsi="Times New Roman" w:cs="Times New Roman"/>
                <w:sz w:val="24"/>
                <w:szCs w:val="24"/>
                <w:lang w:eastAsia="ru-RU"/>
              </w:rPr>
              <w:t>падежах</w:t>
            </w:r>
            <w:proofErr w:type="gramEnd"/>
            <w:r w:rsidRPr="00F658B4">
              <w:rPr>
                <w:rFonts w:ascii="Times New Roman" w:eastAsia="Times New Roman" w:hAnsi="Times New Roman" w:cs="Times New Roman"/>
                <w:sz w:val="24"/>
                <w:szCs w:val="24"/>
                <w:lang w:eastAsia="ru-RU"/>
              </w:rPr>
              <w:t>.</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50</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прилагательных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роде</w:t>
            </w:r>
            <w:proofErr w:type="gramEnd"/>
            <w:r w:rsidRPr="00F658B4">
              <w:rPr>
                <w:rFonts w:ascii="Times New Roman" w:eastAsia="Times New Roman" w:hAnsi="Times New Roman" w:cs="Times New Roman"/>
                <w:sz w:val="24"/>
                <w:szCs w:val="24"/>
                <w:lang w:eastAsia="ru-RU"/>
              </w:rPr>
              <w:t xml:space="preserve"> и числе.</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51</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прилагательных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падеже</w:t>
            </w:r>
            <w:proofErr w:type="gramEnd"/>
            <w:r w:rsidRPr="00F658B4">
              <w:rPr>
                <w:rFonts w:ascii="Times New Roman" w:eastAsia="Times New Roman" w:hAnsi="Times New Roman" w:cs="Times New Roman"/>
                <w:sz w:val="24"/>
                <w:szCs w:val="24"/>
                <w:lang w:eastAsia="ru-RU"/>
              </w:rPr>
              <w:t>.</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2"/>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52</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 глагола</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 существительного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числе</w:t>
            </w:r>
            <w:proofErr w:type="gramEnd"/>
            <w:r w:rsidRPr="00F658B4">
              <w:rPr>
                <w:rFonts w:ascii="Times New Roman" w:eastAsia="Times New Roman" w:hAnsi="Times New Roman" w:cs="Times New Roman"/>
                <w:sz w:val="24"/>
                <w:szCs w:val="24"/>
                <w:lang w:eastAsia="ru-RU"/>
              </w:rPr>
              <w:t>.</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53</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 глагола</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 существительного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роде</w:t>
            </w:r>
            <w:proofErr w:type="gramEnd"/>
            <w:r w:rsidRPr="00F658B4">
              <w:rPr>
                <w:rFonts w:ascii="Times New Roman" w:eastAsia="Times New Roman" w:hAnsi="Times New Roman" w:cs="Times New Roman"/>
                <w:sz w:val="24"/>
                <w:szCs w:val="24"/>
                <w:lang w:eastAsia="ru-RU"/>
              </w:rPr>
              <w:t>.</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54</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 глагола</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 существительного</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 времени.</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55</w:t>
            </w:r>
          </w:p>
        </w:tc>
        <w:tc>
          <w:tcPr>
            <w:tcW w:w="1096" w:type="dxa"/>
            <w:vAlign w:val="bottom"/>
            <w:hideMark/>
          </w:tcPr>
          <w:p w:rsidR="00D93162" w:rsidRPr="00F658B4" w:rsidRDefault="00D93162" w:rsidP="00BD72D9">
            <w:pPr>
              <w:spacing w:after="0" w:line="240" w:lineRule="auto"/>
              <w:ind w:left="152" w:right="-30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Предлоги</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6"/>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Общее понятие о</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6"/>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предлогах</w:t>
            </w:r>
            <w:proofErr w:type="gramEnd"/>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r w:rsidRPr="00F658B4">
              <w:rPr>
                <w:rFonts w:ascii="Times New Roman" w:eastAsia="Times New Roman" w:hAnsi="Times New Roman" w:cs="Times New Roman"/>
                <w:sz w:val="24"/>
                <w:szCs w:val="24"/>
                <w:lang w:eastAsia="ru-RU"/>
              </w:rPr>
              <w:t xml:space="preserve"> предлогов.</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56</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Предлоги  </w:t>
            </w:r>
            <w:proofErr w:type="gramStart"/>
            <w:r w:rsidRPr="00F658B4">
              <w:rPr>
                <w:rFonts w:ascii="Times New Roman" w:eastAsia="Times New Roman" w:hAnsi="Times New Roman" w:cs="Times New Roman"/>
                <w:i/>
                <w:iCs/>
                <w:sz w:val="24"/>
                <w:szCs w:val="24"/>
                <w:lang w:eastAsia="ru-RU"/>
              </w:rPr>
              <w:t>у</w:t>
            </w:r>
            <w:proofErr w:type="gramEnd"/>
            <w:r w:rsidRPr="00F658B4">
              <w:rPr>
                <w:rFonts w:ascii="Times New Roman" w:eastAsia="Times New Roman" w:hAnsi="Times New Roman" w:cs="Times New Roman"/>
                <w:i/>
                <w:iCs/>
                <w:sz w:val="24"/>
                <w:szCs w:val="24"/>
                <w:lang w:eastAsia="ru-RU"/>
              </w:rPr>
              <w:t>,</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около,</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к,</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i/>
                <w:iCs/>
                <w:sz w:val="24"/>
                <w:szCs w:val="24"/>
                <w:lang w:eastAsia="ru-RU"/>
              </w:rPr>
              <w:t>от, по.</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57-</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Предлоги  </w:t>
            </w:r>
            <w:proofErr w:type="gramStart"/>
            <w:r w:rsidRPr="00F658B4">
              <w:rPr>
                <w:rFonts w:ascii="Times New Roman" w:eastAsia="Times New Roman" w:hAnsi="Times New Roman" w:cs="Times New Roman"/>
                <w:i/>
                <w:iCs/>
                <w:sz w:val="24"/>
                <w:szCs w:val="24"/>
                <w:lang w:eastAsia="ru-RU"/>
              </w:rPr>
              <w:t>на</w:t>
            </w:r>
            <w:proofErr w:type="gramEnd"/>
            <w:r w:rsidRPr="00F658B4">
              <w:rPr>
                <w:rFonts w:ascii="Times New Roman" w:eastAsia="Times New Roman" w:hAnsi="Times New Roman" w:cs="Times New Roman"/>
                <w:i/>
                <w:iCs/>
                <w:sz w:val="24"/>
                <w:szCs w:val="24"/>
                <w:lang w:eastAsia="ru-RU"/>
              </w:rPr>
              <w:t>,</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над,</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58</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i/>
                <w:iCs/>
                <w:sz w:val="24"/>
                <w:szCs w:val="24"/>
                <w:lang w:eastAsia="ru-RU"/>
              </w:rPr>
              <w:t>под, с (со), из-под.</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59</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Предлоги </w:t>
            </w:r>
            <w:proofErr w:type="gramStart"/>
            <w:r w:rsidRPr="00F658B4">
              <w:rPr>
                <w:rFonts w:ascii="Times New Roman" w:eastAsia="Times New Roman" w:hAnsi="Times New Roman" w:cs="Times New Roman"/>
                <w:i/>
                <w:iCs/>
                <w:sz w:val="24"/>
                <w:szCs w:val="24"/>
                <w:lang w:eastAsia="ru-RU"/>
              </w:rPr>
              <w:t>в</w:t>
            </w:r>
            <w:proofErr w:type="gramEnd"/>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(во),</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из,</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i/>
                <w:iCs/>
                <w:sz w:val="24"/>
                <w:szCs w:val="24"/>
                <w:lang w:eastAsia="ru-RU"/>
              </w:rPr>
              <w:t>за,</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i/>
                <w:iCs/>
                <w:sz w:val="24"/>
                <w:szCs w:val="24"/>
                <w:lang w:eastAsia="ru-RU"/>
              </w:rPr>
              <w:t>из-за.</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2"/>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60</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Предлоги  </w:t>
            </w:r>
            <w:proofErr w:type="gramStart"/>
            <w:r w:rsidRPr="00F658B4">
              <w:rPr>
                <w:rFonts w:ascii="Times New Roman" w:eastAsia="Times New Roman" w:hAnsi="Times New Roman" w:cs="Times New Roman"/>
                <w:i/>
                <w:iCs/>
                <w:sz w:val="24"/>
                <w:szCs w:val="24"/>
                <w:lang w:eastAsia="ru-RU"/>
              </w:rPr>
              <w:t>между</w:t>
            </w:r>
            <w:proofErr w:type="gramEnd"/>
            <w:r w:rsidRPr="00F658B4">
              <w:rPr>
                <w:rFonts w:ascii="Times New Roman" w:eastAsia="Times New Roman" w:hAnsi="Times New Roman" w:cs="Times New Roman"/>
                <w:i/>
                <w:iCs/>
                <w:sz w:val="24"/>
                <w:szCs w:val="24"/>
                <w:lang w:eastAsia="ru-RU"/>
              </w:rPr>
              <w:t>,</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i/>
                <w:iCs/>
                <w:sz w:val="24"/>
                <w:szCs w:val="24"/>
                <w:lang w:eastAsia="ru-RU"/>
              </w:rPr>
              <w:t>возле, перед.</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61-</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62</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предлогов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0"/>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приставок.</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63-</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64</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предлогов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приставок.</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65-</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Тренировочные</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соотношении</w:t>
            </w:r>
            <w:proofErr w:type="gramEnd"/>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предлогов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глагольных</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приставок.</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5"/>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67</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Итоговый диктант.</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50"/>
        </w:trPr>
        <w:tc>
          <w:tcPr>
            <w:tcW w:w="554"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Диагностика </w:t>
            </w:r>
            <w:proofErr w:type="gramStart"/>
            <w:r w:rsidRPr="00F658B4">
              <w:rPr>
                <w:rFonts w:ascii="Times New Roman" w:eastAsia="Times New Roman" w:hAnsi="Times New Roman" w:cs="Times New Roman"/>
                <w:sz w:val="24"/>
                <w:szCs w:val="24"/>
                <w:lang w:eastAsia="ru-RU"/>
              </w:rPr>
              <w:t>устной</w:t>
            </w:r>
            <w:proofErr w:type="gramEnd"/>
            <w:r w:rsidRPr="00F658B4">
              <w:rPr>
                <w:rFonts w:ascii="Times New Roman" w:eastAsia="Times New Roman" w:hAnsi="Times New Roman" w:cs="Times New Roman"/>
                <w:sz w:val="24"/>
                <w:szCs w:val="24"/>
                <w:lang w:eastAsia="ru-RU"/>
              </w:rPr>
              <w:t xml:space="preserve"> и</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9"/>
        </w:trPr>
        <w:tc>
          <w:tcPr>
            <w:tcW w:w="554"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319"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письменной речи</w:t>
            </w:r>
          </w:p>
        </w:tc>
        <w:tc>
          <w:tcPr>
            <w:tcW w:w="30"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671" w:type="dxa"/>
            <w:gridSpan w:val="2"/>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745" w:type="dxa"/>
            <w:gridSpan w:val="3"/>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55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890" w:type="dxa"/>
            <w:gridSpan w:val="9"/>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591"/>
        </w:trPr>
        <w:tc>
          <w:tcPr>
            <w:tcW w:w="554"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09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61"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7088" w:type="dxa"/>
            <w:gridSpan w:val="4"/>
            <w:vAlign w:val="bottom"/>
            <w:hideMark/>
          </w:tcPr>
          <w:p w:rsidR="00D93162" w:rsidRPr="00F658B4" w:rsidRDefault="00D93162" w:rsidP="00BD72D9">
            <w:pPr>
              <w:spacing w:after="0" w:line="240" w:lineRule="auto"/>
              <w:ind w:right="-2105"/>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Тематическое планирование</w:t>
            </w:r>
            <w:r w:rsidRPr="00F658B4">
              <w:rPr>
                <w:rFonts w:ascii="Times New Roman" w:eastAsia="Times New Roman" w:hAnsi="Times New Roman" w:cs="Times New Roman"/>
                <w:sz w:val="24"/>
                <w:szCs w:val="24"/>
                <w:lang w:eastAsia="ru-RU"/>
              </w:rPr>
              <w:t> </w:t>
            </w:r>
            <w:r w:rsidRPr="00F658B4">
              <w:rPr>
                <w:rFonts w:ascii="Times New Roman" w:eastAsia="Times New Roman" w:hAnsi="Times New Roman" w:cs="Times New Roman"/>
                <w:b/>
                <w:bCs/>
                <w:sz w:val="24"/>
                <w:szCs w:val="24"/>
                <w:lang w:eastAsia="ru-RU"/>
              </w:rPr>
              <w:t>по коррекционному курсу</w:t>
            </w:r>
          </w:p>
          <w:p w:rsidR="00D93162" w:rsidRPr="00F658B4" w:rsidRDefault="00D93162" w:rsidP="00BD72D9">
            <w:pPr>
              <w:spacing w:after="0" w:line="240" w:lineRule="auto"/>
              <w:ind w:right="-2105"/>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4 класс</w:t>
            </w:r>
          </w:p>
          <w:p w:rsidR="00D93162" w:rsidRPr="00F658B4" w:rsidRDefault="00D93162" w:rsidP="00BD72D9">
            <w:pPr>
              <w:spacing w:after="0" w:line="240" w:lineRule="auto"/>
              <w:ind w:right="-2530"/>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02" w:type="dxa"/>
            <w:gridSpan w:val="2"/>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218"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c>
          <w:tcPr>
            <w:tcW w:w="55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109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6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232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406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3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67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c>
          <w:tcPr>
            <w:tcW w:w="1215" w:type="dxa"/>
            <w:tcBorders>
              <w:top w:val="nil"/>
              <w:left w:val="nil"/>
              <w:bottom w:val="nil"/>
              <w:right w:val="nil"/>
            </w:tcBorders>
            <w:vAlign w:val="center"/>
            <w:hideMark/>
          </w:tcPr>
          <w:p w:rsidR="00D93162" w:rsidRPr="00F658B4" w:rsidRDefault="00D93162" w:rsidP="00BD72D9">
            <w:pPr>
              <w:spacing w:after="0" w:line="240" w:lineRule="auto"/>
              <w:rPr>
                <w:rFonts w:ascii="Times New Roman" w:eastAsia="Times New Roman" w:hAnsi="Times New Roman" w:cs="Times New Roman"/>
                <w:sz w:val="20"/>
                <w:szCs w:val="20"/>
                <w:lang w:eastAsia="ru-RU"/>
              </w:rPr>
            </w:pPr>
          </w:p>
        </w:tc>
      </w:tr>
    </w:tbl>
    <w:p w:rsidR="00D93162" w:rsidRPr="00F658B4" w:rsidRDefault="00D93162" w:rsidP="00D93162">
      <w:pPr>
        <w:shd w:val="clear" w:color="auto" w:fill="FFFFFF"/>
        <w:spacing w:line="240" w:lineRule="auto"/>
        <w:rPr>
          <w:rFonts w:ascii="Arial" w:eastAsia="Times New Roman" w:hAnsi="Arial" w:cs="Arial"/>
          <w:vanish/>
          <w:color w:val="181818"/>
          <w:sz w:val="21"/>
          <w:szCs w:val="21"/>
          <w:lang w:eastAsia="ru-RU"/>
        </w:rPr>
      </w:pPr>
    </w:p>
    <w:tbl>
      <w:tblPr>
        <w:tblpPr w:leftFromText="180" w:rightFromText="180" w:vertAnchor="text"/>
        <w:tblW w:w="9900" w:type="dxa"/>
        <w:tblCellMar>
          <w:left w:w="0" w:type="dxa"/>
          <w:right w:w="0" w:type="dxa"/>
        </w:tblCellMar>
        <w:tblLook w:val="04A0"/>
      </w:tblPr>
      <w:tblGrid>
        <w:gridCol w:w="571"/>
        <w:gridCol w:w="2307"/>
        <w:gridCol w:w="2541"/>
        <w:gridCol w:w="3273"/>
        <w:gridCol w:w="1138"/>
        <w:gridCol w:w="70"/>
      </w:tblGrid>
      <w:tr w:rsidR="00D93162" w:rsidRPr="00F658B4" w:rsidTr="00BD72D9">
        <w:trPr>
          <w:trHeight w:val="264"/>
        </w:trPr>
        <w:tc>
          <w:tcPr>
            <w:tcW w:w="568"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w:t>
            </w:r>
          </w:p>
        </w:tc>
        <w:tc>
          <w:tcPr>
            <w:tcW w:w="2298"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Название</w:t>
            </w:r>
          </w:p>
        </w:tc>
        <w:tc>
          <w:tcPr>
            <w:tcW w:w="2531"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Тема занятия</w:t>
            </w:r>
          </w:p>
        </w:tc>
        <w:tc>
          <w:tcPr>
            <w:tcW w:w="32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Элементы содержания</w:t>
            </w:r>
          </w:p>
        </w:tc>
        <w:tc>
          <w:tcPr>
            <w:tcW w:w="113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Кол-</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37"/>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раздела</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1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39"/>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программы</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vMerge w:val="restart"/>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часов</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37"/>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0" w:type="auto"/>
            <w:vMerge/>
            <w:tcBorders>
              <w:top w:val="nil"/>
              <w:left w:val="nil"/>
              <w:bottom w:val="nil"/>
              <w:right w:val="single" w:sz="8" w:space="0" w:color="000000"/>
            </w:tcBorders>
            <w:vAlign w:val="cente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139"/>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Диагностика</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Диагностические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устной и</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диктанты</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письменной</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Повторение</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 Предложение.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 Слог.</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Деление слов </w:t>
            </w:r>
            <w:proofErr w:type="gramStart"/>
            <w:r w:rsidRPr="00F658B4">
              <w:rPr>
                <w:rFonts w:ascii="Times New Roman" w:eastAsia="Times New Roman" w:hAnsi="Times New Roman" w:cs="Times New Roman"/>
                <w:sz w:val="24"/>
                <w:szCs w:val="24"/>
                <w:lang w:eastAsia="ru-RU"/>
              </w:rPr>
              <w:t>на</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7"/>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слоги. Ударение. Ударный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безударный слог.</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Правила переноса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Корень. Родственные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Суффикс.</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Образование слов </w:t>
            </w:r>
            <w:proofErr w:type="gramStart"/>
            <w:r w:rsidRPr="00F658B4">
              <w:rPr>
                <w:rFonts w:ascii="Times New Roman" w:eastAsia="Times New Roman" w:hAnsi="Times New Roman" w:cs="Times New Roman"/>
                <w:sz w:val="24"/>
                <w:szCs w:val="24"/>
                <w:lang w:eastAsia="ru-RU"/>
              </w:rPr>
              <w:t>при</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помощи суффиксов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Приставка.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Образование </w:t>
            </w:r>
            <w:proofErr w:type="gramStart"/>
            <w:r w:rsidRPr="00F658B4">
              <w:rPr>
                <w:rFonts w:ascii="Times New Roman" w:eastAsia="Times New Roman" w:hAnsi="Times New Roman" w:cs="Times New Roman"/>
                <w:sz w:val="24"/>
                <w:szCs w:val="24"/>
                <w:lang w:eastAsia="ru-RU"/>
              </w:rPr>
              <w:t>новых</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6"/>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8</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Окончание.</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Разбор слов </w:t>
            </w:r>
            <w:proofErr w:type="gramStart"/>
            <w:r w:rsidRPr="00F658B4">
              <w:rPr>
                <w:rFonts w:ascii="Times New Roman" w:eastAsia="Times New Roman" w:hAnsi="Times New Roman" w:cs="Times New Roman"/>
                <w:sz w:val="24"/>
                <w:szCs w:val="24"/>
                <w:lang w:eastAsia="ru-RU"/>
              </w:rPr>
              <w:t>по</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составу. Составление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из морфем.</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Правописание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безударных гласных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корне</w:t>
            </w:r>
            <w:proofErr w:type="gramEnd"/>
            <w:r w:rsidRPr="00F658B4">
              <w:rPr>
                <w:rFonts w:ascii="Times New Roman" w:eastAsia="Times New Roman" w:hAnsi="Times New Roman" w:cs="Times New Roman"/>
                <w:sz w:val="24"/>
                <w:szCs w:val="24"/>
                <w:lang w:eastAsia="ru-RU"/>
              </w:rPr>
              <w:t xml:space="preserve"> слова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Звонкие и глухие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в корне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 и на конце слов</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Непроизносимые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7"/>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согласные в корне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Буквы</w:t>
            </w:r>
            <w:proofErr w:type="gramStart"/>
            <w:r w:rsidRPr="00F658B4">
              <w:rPr>
                <w:rFonts w:ascii="Times New Roman" w:eastAsia="Times New Roman" w:hAnsi="Times New Roman" w:cs="Times New Roman"/>
                <w:sz w:val="24"/>
                <w:szCs w:val="24"/>
                <w:lang w:eastAsia="ru-RU"/>
              </w:rPr>
              <w:t xml:space="preserve"> О</w:t>
            </w:r>
            <w:proofErr w:type="gramEnd"/>
            <w:r w:rsidRPr="00F658B4">
              <w:rPr>
                <w:rFonts w:ascii="Times New Roman" w:eastAsia="Times New Roman" w:hAnsi="Times New Roman" w:cs="Times New Roman"/>
                <w:sz w:val="24"/>
                <w:szCs w:val="24"/>
                <w:lang w:eastAsia="ru-RU"/>
              </w:rPr>
              <w:t>, Ё после шипящих в</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корне</w:t>
            </w:r>
            <w:proofErr w:type="gramEnd"/>
            <w:r w:rsidRPr="00F658B4">
              <w:rPr>
                <w:rFonts w:ascii="Times New Roman" w:eastAsia="Times New Roman" w:hAnsi="Times New Roman" w:cs="Times New Roman"/>
                <w:sz w:val="24"/>
                <w:szCs w:val="24"/>
                <w:lang w:eastAsia="ru-RU"/>
              </w:rPr>
              <w:t xml:space="preserve"> слова.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предлогов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приставок.</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Разделительный Ъ и Ь.</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 Предложение.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 Слог.</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17</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Части речи</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Имя существительное.</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Имя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8"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2"/>
        </w:trPr>
        <w:tc>
          <w:tcPr>
            <w:tcW w:w="568"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3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vanish/>
          <w:color w:val="181818"/>
          <w:sz w:val="21"/>
          <w:szCs w:val="21"/>
          <w:lang w:eastAsia="ru-RU"/>
        </w:rPr>
      </w:pPr>
    </w:p>
    <w:tbl>
      <w:tblPr>
        <w:tblpPr w:leftFromText="180" w:rightFromText="180" w:vertAnchor="text"/>
        <w:tblW w:w="9900" w:type="dxa"/>
        <w:tblCellMar>
          <w:left w:w="0" w:type="dxa"/>
          <w:right w:w="0" w:type="dxa"/>
        </w:tblCellMar>
        <w:tblLook w:val="04A0"/>
      </w:tblPr>
      <w:tblGrid>
        <w:gridCol w:w="574"/>
        <w:gridCol w:w="2296"/>
        <w:gridCol w:w="2582"/>
        <w:gridCol w:w="3300"/>
        <w:gridCol w:w="1148"/>
      </w:tblGrid>
      <w:tr w:rsidR="00D93162" w:rsidRPr="00F658B4" w:rsidTr="00BD72D9">
        <w:trPr>
          <w:trHeight w:val="276"/>
        </w:trPr>
        <w:tc>
          <w:tcPr>
            <w:tcW w:w="567"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по</w:t>
            </w:r>
            <w:proofErr w:type="gramEnd"/>
          </w:p>
        </w:tc>
        <w:tc>
          <w:tcPr>
            <w:tcW w:w="1134"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числам.</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18</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 имени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Изменение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по</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родам.</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Дифференциация</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существительных</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разного рода.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19</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7"/>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форме </w:t>
            </w:r>
            <w:proofErr w:type="gramStart"/>
            <w:r w:rsidRPr="00F658B4">
              <w:rPr>
                <w:rFonts w:ascii="Times New Roman" w:eastAsia="Times New Roman" w:hAnsi="Times New Roman" w:cs="Times New Roman"/>
                <w:sz w:val="24"/>
                <w:szCs w:val="24"/>
                <w:lang w:eastAsia="ru-RU"/>
              </w:rPr>
              <w:t>единственного</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 множественного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числа именительного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падежа.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20</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ед. и мн. числа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именительного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винительного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падежей.</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21</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4"/>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ед. и мн. числа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винительного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родительного</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падежей.</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22</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ед. и мн. числа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дательного падежа.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23</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ед. и мн. числа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творительного падежа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без предлога.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24</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Практическое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употребление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ед. и мн. числа</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предложного падежа.</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25</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Имя прилагательное.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существительных и</w:t>
            </w:r>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567"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прилагательных </w:t>
            </w:r>
            <w:proofErr w:type="gramStart"/>
            <w:r w:rsidRPr="00F658B4">
              <w:rPr>
                <w:rFonts w:ascii="Times New Roman" w:eastAsia="Times New Roman" w:hAnsi="Times New Roman" w:cs="Times New Roman"/>
                <w:sz w:val="24"/>
                <w:szCs w:val="24"/>
                <w:lang w:eastAsia="ru-RU"/>
              </w:rPr>
              <w:t>в</w:t>
            </w:r>
            <w:proofErr w:type="gramEnd"/>
          </w:p>
        </w:tc>
        <w:tc>
          <w:tcPr>
            <w:tcW w:w="1134"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567"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числе</w:t>
            </w:r>
            <w:proofErr w:type="gramEnd"/>
            <w:r w:rsidRPr="00F658B4">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454"/>
        <w:gridCol w:w="2395"/>
        <w:gridCol w:w="2628"/>
        <w:gridCol w:w="3398"/>
        <w:gridCol w:w="1025"/>
      </w:tblGrid>
      <w:tr w:rsidR="00D93162" w:rsidRPr="00F658B4" w:rsidTr="00BD72D9">
        <w:trPr>
          <w:trHeight w:val="276"/>
        </w:trPr>
        <w:tc>
          <w:tcPr>
            <w:tcW w:w="436"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26</w:t>
            </w:r>
          </w:p>
        </w:tc>
        <w:tc>
          <w:tcPr>
            <w:tcW w:w="2298"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Словоизменение</w:t>
            </w:r>
          </w:p>
        </w:tc>
        <w:tc>
          <w:tcPr>
            <w:tcW w:w="983"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прилагательных.</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прилагательных </w:t>
            </w:r>
            <w:proofErr w:type="gramStart"/>
            <w:r w:rsidRPr="00F658B4">
              <w:rPr>
                <w:rFonts w:ascii="Times New Roman" w:eastAsia="Times New Roman" w:hAnsi="Times New Roman" w:cs="Times New Roman"/>
                <w:sz w:val="24"/>
                <w:szCs w:val="24"/>
                <w:lang w:eastAsia="ru-RU"/>
              </w:rPr>
              <w:t>с</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существительными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роде</w:t>
            </w:r>
            <w:proofErr w:type="gramEnd"/>
            <w:r w:rsidRPr="00F658B4">
              <w:rPr>
                <w:rFonts w:ascii="Times New Roman" w:eastAsia="Times New Roman" w:hAnsi="Times New Roman" w:cs="Times New Roman"/>
                <w:sz w:val="24"/>
                <w:szCs w:val="24"/>
                <w:lang w:eastAsia="ru-RU"/>
              </w:rPr>
              <w:t xml:space="preserve"> и числе.</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27</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Глагол.</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существительных и</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глаголов в числе.</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28</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существительных и</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глаголов в роде.</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29</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Изменение глаголов</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по лицам и числам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настоящем</w:t>
            </w:r>
            <w:proofErr w:type="gramEnd"/>
            <w:r w:rsidRPr="00F658B4">
              <w:rPr>
                <w:rFonts w:ascii="Times New Roman" w:eastAsia="Times New Roman" w:hAnsi="Times New Roman" w:cs="Times New Roman"/>
                <w:sz w:val="24"/>
                <w:szCs w:val="24"/>
                <w:lang w:eastAsia="ru-RU"/>
              </w:rPr>
              <w:t xml:space="preserve"> и будущем</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времени.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30</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Изменение глаголов</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по родам и числам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прошедшем</w:t>
            </w:r>
            <w:proofErr w:type="gramEnd"/>
            <w:r w:rsidRPr="00F658B4">
              <w:rPr>
                <w:rFonts w:ascii="Times New Roman" w:eastAsia="Times New Roman" w:hAnsi="Times New Roman" w:cs="Times New Roman"/>
                <w:sz w:val="24"/>
                <w:szCs w:val="24"/>
                <w:lang w:eastAsia="ru-RU"/>
              </w:rPr>
              <w:t xml:space="preserve"> времени.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31</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Понятие о</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неопределенной</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форме глагола.</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32</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 глагола</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 существительного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роде</w:t>
            </w:r>
            <w:proofErr w:type="gramEnd"/>
            <w:r w:rsidRPr="00F658B4">
              <w:rPr>
                <w:rFonts w:ascii="Times New Roman" w:eastAsia="Times New Roman" w:hAnsi="Times New Roman" w:cs="Times New Roman"/>
                <w:sz w:val="24"/>
                <w:szCs w:val="24"/>
                <w:lang w:eastAsia="ru-RU"/>
              </w:rPr>
              <w:t>, числе</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33</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Согласование глагола</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и существительного </w:t>
            </w:r>
            <w:proofErr w:type="gramStart"/>
            <w:r w:rsidRPr="00F658B4">
              <w:rPr>
                <w:rFonts w:ascii="Times New Roman" w:eastAsia="Times New Roman" w:hAnsi="Times New Roman" w:cs="Times New Roman"/>
                <w:sz w:val="24"/>
                <w:szCs w:val="24"/>
                <w:lang w:eastAsia="ru-RU"/>
              </w:rPr>
              <w:t>во</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времени.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34</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Речь.</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Предложение как</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1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единица речи.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35</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1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Слово.</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Смысловое значение</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слова.</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36</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Образные слова и</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выражения в </w:t>
            </w:r>
            <w:proofErr w:type="gramStart"/>
            <w:r w:rsidRPr="00F658B4">
              <w:rPr>
                <w:rFonts w:ascii="Times New Roman" w:eastAsia="Times New Roman" w:hAnsi="Times New Roman" w:cs="Times New Roman"/>
                <w:sz w:val="24"/>
                <w:szCs w:val="24"/>
                <w:lang w:eastAsia="ru-RU"/>
              </w:rPr>
              <w:t>нашей</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речи.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37</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употреблении</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образных слов </w:t>
            </w:r>
            <w:proofErr w:type="gramStart"/>
            <w:r w:rsidRPr="00F658B4">
              <w:rPr>
                <w:rFonts w:ascii="Times New Roman" w:eastAsia="Times New Roman" w:hAnsi="Times New Roman" w:cs="Times New Roman"/>
                <w:sz w:val="24"/>
                <w:szCs w:val="24"/>
                <w:lang w:eastAsia="ru-RU"/>
              </w:rPr>
              <w:t>при</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описании</w:t>
            </w:r>
            <w:proofErr w:type="gramEnd"/>
            <w:r w:rsidRPr="00F658B4">
              <w:rPr>
                <w:rFonts w:ascii="Times New Roman" w:eastAsia="Times New Roman" w:hAnsi="Times New Roman" w:cs="Times New Roman"/>
                <w:sz w:val="24"/>
                <w:szCs w:val="24"/>
                <w:lang w:eastAsia="ru-RU"/>
              </w:rPr>
              <w:t xml:space="preserve"> предмета.</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38</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Связь слов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предложении</w:t>
            </w:r>
            <w:proofErr w:type="gramEnd"/>
            <w:r w:rsidRPr="00F658B4">
              <w:rPr>
                <w:rFonts w:ascii="Times New Roman" w:eastAsia="Times New Roman" w:hAnsi="Times New Roman" w:cs="Times New Roman"/>
                <w:sz w:val="24"/>
                <w:szCs w:val="24"/>
                <w:lang w:eastAsia="ru-RU"/>
              </w:rPr>
              <w:t>.</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39</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установлении</w:t>
            </w:r>
            <w:proofErr w:type="gramEnd"/>
            <w:r w:rsidRPr="00F658B4">
              <w:rPr>
                <w:rFonts w:ascii="Times New Roman" w:eastAsia="Times New Roman" w:hAnsi="Times New Roman" w:cs="Times New Roman"/>
                <w:sz w:val="24"/>
                <w:szCs w:val="24"/>
                <w:lang w:eastAsia="ru-RU"/>
              </w:rPr>
              <w:t xml:space="preserve"> связей</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в предложении.</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right"/>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40</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предложений </w:t>
            </w:r>
            <w:proofErr w:type="gramStart"/>
            <w:r w:rsidRPr="00F658B4">
              <w:rPr>
                <w:rFonts w:ascii="Times New Roman" w:eastAsia="Times New Roman" w:hAnsi="Times New Roman" w:cs="Times New Roman"/>
                <w:sz w:val="24"/>
                <w:szCs w:val="24"/>
                <w:lang w:eastAsia="ru-RU"/>
              </w:rPr>
              <w:t>из</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данных слов.</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выделении </w:t>
            </w:r>
            <w:proofErr w:type="gramStart"/>
            <w:r w:rsidRPr="00F658B4">
              <w:rPr>
                <w:rFonts w:ascii="Times New Roman" w:eastAsia="Times New Roman" w:hAnsi="Times New Roman" w:cs="Times New Roman"/>
                <w:sz w:val="24"/>
                <w:szCs w:val="24"/>
                <w:lang w:eastAsia="ru-RU"/>
              </w:rPr>
              <w:t>главных</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слов в предложении и</w:t>
            </w:r>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постановке вопросов </w:t>
            </w:r>
            <w:proofErr w:type="gramStart"/>
            <w:r w:rsidRPr="00F658B4">
              <w:rPr>
                <w:rFonts w:ascii="Times New Roman" w:eastAsia="Times New Roman" w:hAnsi="Times New Roman" w:cs="Times New Roman"/>
                <w:sz w:val="24"/>
                <w:szCs w:val="24"/>
                <w:lang w:eastAsia="ru-RU"/>
              </w:rPr>
              <w:t>к</w:t>
            </w:r>
            <w:proofErr w:type="gramEnd"/>
          </w:p>
        </w:tc>
        <w:tc>
          <w:tcPr>
            <w:tcW w:w="98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4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ним.</w:t>
            </w:r>
          </w:p>
        </w:tc>
        <w:tc>
          <w:tcPr>
            <w:tcW w:w="98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625"/>
        </w:trPr>
        <w:tc>
          <w:tcPr>
            <w:tcW w:w="43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98"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21"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83"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444"/>
        <w:gridCol w:w="2364"/>
        <w:gridCol w:w="2659"/>
        <w:gridCol w:w="3398"/>
        <w:gridCol w:w="1035"/>
      </w:tblGrid>
      <w:tr w:rsidR="00D93162" w:rsidRPr="00F658B4" w:rsidTr="00BD72D9">
        <w:trPr>
          <w:trHeight w:val="276"/>
        </w:trPr>
        <w:tc>
          <w:tcPr>
            <w:tcW w:w="426"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41</w:t>
            </w:r>
          </w:p>
        </w:tc>
        <w:tc>
          <w:tcPr>
            <w:tcW w:w="2268"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w:t>
            </w:r>
          </w:p>
        </w:tc>
        <w:tc>
          <w:tcPr>
            <w:tcW w:w="993"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предложений </w:t>
            </w:r>
            <w:proofErr w:type="gramStart"/>
            <w:r w:rsidRPr="00F658B4">
              <w:rPr>
                <w:rFonts w:ascii="Times New Roman" w:eastAsia="Times New Roman" w:hAnsi="Times New Roman" w:cs="Times New Roman"/>
                <w:sz w:val="24"/>
                <w:szCs w:val="24"/>
                <w:lang w:eastAsia="ru-RU"/>
              </w:rPr>
              <w:t>из</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данных слов.</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Упражнения </w:t>
            </w:r>
            <w:proofErr w:type="gramStart"/>
            <w:r w:rsidRPr="00F658B4">
              <w:rPr>
                <w:rFonts w:ascii="Times New Roman" w:eastAsia="Times New Roman" w:hAnsi="Times New Roman" w:cs="Times New Roman"/>
                <w:sz w:val="24"/>
                <w:szCs w:val="24"/>
                <w:lang w:eastAsia="ru-RU"/>
              </w:rPr>
              <w:t>в</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выделении</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второстепенных</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членов предложения и</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постановке вопросов </w:t>
            </w:r>
            <w:proofErr w:type="gramStart"/>
            <w:r w:rsidRPr="00F658B4">
              <w:rPr>
                <w:rFonts w:ascii="Times New Roman" w:eastAsia="Times New Roman" w:hAnsi="Times New Roman" w:cs="Times New Roman"/>
                <w:sz w:val="24"/>
                <w:szCs w:val="24"/>
                <w:lang w:eastAsia="ru-RU"/>
              </w:rPr>
              <w:t>к</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ним.</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42</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w:t>
            </w:r>
            <w:proofErr w:type="gramStart"/>
            <w:r w:rsidRPr="00F658B4">
              <w:rPr>
                <w:rFonts w:ascii="Times New Roman" w:eastAsia="Times New Roman" w:hAnsi="Times New Roman" w:cs="Times New Roman"/>
                <w:sz w:val="24"/>
                <w:szCs w:val="24"/>
                <w:lang w:eastAsia="ru-RU"/>
              </w:rPr>
              <w:t>с</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деформированными</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предложениями.</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43</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7"/>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предложений </w:t>
            </w:r>
            <w:proofErr w:type="gramStart"/>
            <w:r w:rsidRPr="00F658B4">
              <w:rPr>
                <w:rFonts w:ascii="Times New Roman" w:eastAsia="Times New Roman" w:hAnsi="Times New Roman" w:cs="Times New Roman"/>
                <w:sz w:val="24"/>
                <w:szCs w:val="24"/>
                <w:lang w:eastAsia="ru-RU"/>
              </w:rPr>
              <w:t>по</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опорным словам.</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44</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1"/>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рассказа</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рассказа</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 предложений,</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данных </w:t>
            </w:r>
            <w:proofErr w:type="gramStart"/>
            <w:r w:rsidRPr="00F658B4">
              <w:rPr>
                <w:rFonts w:ascii="Times New Roman" w:eastAsia="Times New Roman" w:hAnsi="Times New Roman" w:cs="Times New Roman"/>
                <w:sz w:val="24"/>
                <w:szCs w:val="24"/>
                <w:lang w:eastAsia="ru-RU"/>
              </w:rPr>
              <w:t>в</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неправильной</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смысловой</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последовательности.</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45</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w:t>
            </w:r>
            <w:proofErr w:type="gramStart"/>
            <w:r w:rsidRPr="00F658B4">
              <w:rPr>
                <w:rFonts w:ascii="Times New Roman" w:eastAsia="Times New Roman" w:hAnsi="Times New Roman" w:cs="Times New Roman"/>
                <w:sz w:val="24"/>
                <w:szCs w:val="24"/>
                <w:lang w:eastAsia="ru-RU"/>
              </w:rPr>
              <w:t>с</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деформированным</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текстом. Деление</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текста на </w:t>
            </w:r>
            <w:proofErr w:type="gramStart"/>
            <w:r w:rsidRPr="00F658B4">
              <w:rPr>
                <w:rFonts w:ascii="Times New Roman" w:eastAsia="Times New Roman" w:hAnsi="Times New Roman" w:cs="Times New Roman"/>
                <w:sz w:val="24"/>
                <w:szCs w:val="24"/>
                <w:lang w:eastAsia="ru-RU"/>
              </w:rPr>
              <w:t>отдельные</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0"/>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2"/>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46</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Упражнение в делении</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текста на </w:t>
            </w:r>
            <w:proofErr w:type="gramStart"/>
            <w:r w:rsidRPr="00F658B4">
              <w:rPr>
                <w:rFonts w:ascii="Times New Roman" w:eastAsia="Times New Roman" w:hAnsi="Times New Roman" w:cs="Times New Roman"/>
                <w:sz w:val="24"/>
                <w:szCs w:val="24"/>
                <w:lang w:eastAsia="ru-RU"/>
              </w:rPr>
              <w:t>отдельные</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предложения.</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47</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связного</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текста </w:t>
            </w:r>
            <w:proofErr w:type="gramStart"/>
            <w:r w:rsidRPr="00F658B4">
              <w:rPr>
                <w:rFonts w:ascii="Times New Roman" w:eastAsia="Times New Roman" w:hAnsi="Times New Roman" w:cs="Times New Roman"/>
                <w:sz w:val="24"/>
                <w:szCs w:val="24"/>
                <w:lang w:eastAsia="ru-RU"/>
              </w:rPr>
              <w:t>из</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деформированных</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предложений.</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48</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Деление текста </w:t>
            </w:r>
            <w:proofErr w:type="gramStart"/>
            <w:r w:rsidRPr="00F658B4">
              <w:rPr>
                <w:rFonts w:ascii="Times New Roman" w:eastAsia="Times New Roman" w:hAnsi="Times New Roman" w:cs="Times New Roman"/>
                <w:sz w:val="24"/>
                <w:szCs w:val="24"/>
                <w:lang w:eastAsia="ru-RU"/>
              </w:rPr>
              <w:t>на</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части и озаглавление</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их.</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49</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Развитие навыка</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связного</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высказывания.</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Письменные ответы </w:t>
            </w:r>
            <w:proofErr w:type="gramStart"/>
            <w:r w:rsidRPr="00F658B4">
              <w:rPr>
                <w:rFonts w:ascii="Times New Roman" w:eastAsia="Times New Roman" w:hAnsi="Times New Roman" w:cs="Times New Roman"/>
                <w:sz w:val="24"/>
                <w:szCs w:val="24"/>
                <w:lang w:eastAsia="ru-RU"/>
              </w:rPr>
              <w:t>на</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вопросы.</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50</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Обучение</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письменному ответу</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 вопросы.</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51</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w:t>
            </w:r>
            <w:proofErr w:type="gramStart"/>
            <w:r w:rsidRPr="00F658B4">
              <w:rPr>
                <w:rFonts w:ascii="Times New Roman" w:eastAsia="Times New Roman" w:hAnsi="Times New Roman" w:cs="Times New Roman"/>
                <w:sz w:val="24"/>
                <w:szCs w:val="24"/>
                <w:lang w:eastAsia="ru-RU"/>
              </w:rPr>
              <w:t>над</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изложением.</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плана</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изложения.</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52</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составлении</w:t>
            </w:r>
            <w:proofErr w:type="gramEnd"/>
            <w:r w:rsidRPr="00F658B4">
              <w:rPr>
                <w:rFonts w:ascii="Times New Roman" w:eastAsia="Times New Roman" w:hAnsi="Times New Roman" w:cs="Times New Roman"/>
                <w:sz w:val="24"/>
                <w:szCs w:val="24"/>
                <w:lang w:eastAsia="ru-RU"/>
              </w:rPr>
              <w:t xml:space="preserve"> плана</w:t>
            </w:r>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изложения.</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42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53</w:t>
            </w:r>
          </w:p>
        </w:tc>
        <w:tc>
          <w:tcPr>
            <w:tcW w:w="2268"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993"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2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52"/>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самостоятельном</w:t>
            </w:r>
          </w:p>
        </w:tc>
        <w:tc>
          <w:tcPr>
            <w:tcW w:w="993"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645"/>
        </w:trPr>
        <w:tc>
          <w:tcPr>
            <w:tcW w:w="42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68"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551"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260"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993"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br w:type="textWrapping" w:clear="all"/>
      </w:r>
    </w:p>
    <w:tbl>
      <w:tblPr>
        <w:tblpPr w:leftFromText="180" w:rightFromText="180" w:vertAnchor="text"/>
        <w:tblW w:w="9900" w:type="dxa"/>
        <w:tblCellMar>
          <w:left w:w="0" w:type="dxa"/>
          <w:right w:w="0" w:type="dxa"/>
        </w:tblCellMar>
        <w:tblLook w:val="04A0"/>
      </w:tblPr>
      <w:tblGrid>
        <w:gridCol w:w="475"/>
        <w:gridCol w:w="2004"/>
        <w:gridCol w:w="2100"/>
        <w:gridCol w:w="3606"/>
        <w:gridCol w:w="76"/>
        <w:gridCol w:w="1639"/>
      </w:tblGrid>
      <w:tr w:rsidR="00D93162" w:rsidRPr="00F658B4" w:rsidTr="00BD72D9">
        <w:trPr>
          <w:trHeight w:val="276"/>
        </w:trPr>
        <w:tc>
          <w:tcPr>
            <w:tcW w:w="436" w:type="dxa"/>
            <w:tcBorders>
              <w:top w:val="single" w:sz="8" w:space="0" w:color="000000"/>
              <w:left w:val="single" w:sz="8" w:space="0" w:color="000000"/>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составлении</w:t>
            </w:r>
            <w:proofErr w:type="gramEnd"/>
            <w:r w:rsidRPr="00F658B4">
              <w:rPr>
                <w:rFonts w:ascii="Times New Roman" w:eastAsia="Times New Roman" w:hAnsi="Times New Roman" w:cs="Times New Roman"/>
                <w:sz w:val="24"/>
                <w:szCs w:val="24"/>
                <w:lang w:eastAsia="ru-RU"/>
              </w:rPr>
              <w:t xml:space="preserve"> плана</w:t>
            </w:r>
          </w:p>
        </w:tc>
        <w:tc>
          <w:tcPr>
            <w:tcW w:w="52" w:type="dxa"/>
            <w:tcBorders>
              <w:top w:val="single" w:sz="8" w:space="0" w:color="000000"/>
              <w:left w:val="nil"/>
              <w:bottom w:val="nil"/>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single" w:sz="8" w:space="0" w:color="000000"/>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ight="-426"/>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изложения.</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54</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Написание изложения</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 самостоятельно</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составленному плану.</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55</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Работа </w:t>
            </w:r>
            <w:proofErr w:type="gramStart"/>
            <w:r w:rsidRPr="00F658B4">
              <w:rPr>
                <w:rFonts w:ascii="Times New Roman" w:eastAsia="Times New Roman" w:hAnsi="Times New Roman" w:cs="Times New Roman"/>
                <w:sz w:val="24"/>
                <w:szCs w:val="24"/>
                <w:lang w:eastAsia="ru-RU"/>
              </w:rPr>
              <w:t>над</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сочинением.</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плана</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рассказа.</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lastRenderedPageBreak/>
              <w:t>56</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Упражнение </w:t>
            </w:r>
            <w:proofErr w:type="gramStart"/>
            <w:r w:rsidRPr="00F658B4">
              <w:rPr>
                <w:rFonts w:ascii="Times New Roman" w:eastAsia="Times New Roman" w:hAnsi="Times New Roman" w:cs="Times New Roman"/>
                <w:sz w:val="24"/>
                <w:szCs w:val="24"/>
                <w:lang w:eastAsia="ru-RU"/>
              </w:rPr>
              <w:t>в</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proofErr w:type="gramStart"/>
            <w:r w:rsidRPr="00F658B4">
              <w:rPr>
                <w:rFonts w:ascii="Times New Roman" w:eastAsia="Times New Roman" w:hAnsi="Times New Roman" w:cs="Times New Roman"/>
                <w:sz w:val="24"/>
                <w:szCs w:val="24"/>
                <w:lang w:eastAsia="ru-RU"/>
              </w:rPr>
              <w:t>составлении</w:t>
            </w:r>
            <w:proofErr w:type="gramEnd"/>
            <w:r w:rsidRPr="00F658B4">
              <w:rPr>
                <w:rFonts w:ascii="Times New Roman" w:eastAsia="Times New Roman" w:hAnsi="Times New Roman" w:cs="Times New Roman"/>
                <w:sz w:val="24"/>
                <w:szCs w:val="24"/>
                <w:lang w:eastAsia="ru-RU"/>
              </w:rPr>
              <w:t xml:space="preserve"> плана</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рассказа и </w:t>
            </w:r>
            <w:proofErr w:type="gramStart"/>
            <w:r w:rsidRPr="00F658B4">
              <w:rPr>
                <w:rFonts w:ascii="Times New Roman" w:eastAsia="Times New Roman" w:hAnsi="Times New Roman" w:cs="Times New Roman"/>
                <w:sz w:val="24"/>
                <w:szCs w:val="24"/>
                <w:lang w:eastAsia="ru-RU"/>
              </w:rPr>
              <w:t>написании</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сочинения по нему.</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4"/>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57</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Составление рассказа</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по картинке </w:t>
            </w:r>
            <w:proofErr w:type="gramStart"/>
            <w:r w:rsidRPr="00F658B4">
              <w:rPr>
                <w:rFonts w:ascii="Times New Roman" w:eastAsia="Times New Roman" w:hAnsi="Times New Roman" w:cs="Times New Roman"/>
                <w:sz w:val="24"/>
                <w:szCs w:val="24"/>
                <w:lang w:eastAsia="ru-RU"/>
              </w:rPr>
              <w:t>с</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76"/>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использованием</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опорных слов.</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58</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Сочинение по </w:t>
            </w:r>
            <w:proofErr w:type="gramStart"/>
            <w:r w:rsidRPr="00F658B4">
              <w:rPr>
                <w:rFonts w:ascii="Times New Roman" w:eastAsia="Times New Roman" w:hAnsi="Times New Roman" w:cs="Times New Roman"/>
                <w:sz w:val="24"/>
                <w:szCs w:val="24"/>
                <w:lang w:eastAsia="ru-RU"/>
              </w:rPr>
              <w:t>данному</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началу.</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59-</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Сочинение по </w:t>
            </w:r>
            <w:proofErr w:type="gramStart"/>
            <w:r w:rsidRPr="00F658B4">
              <w:rPr>
                <w:rFonts w:ascii="Times New Roman" w:eastAsia="Times New Roman" w:hAnsi="Times New Roman" w:cs="Times New Roman"/>
                <w:sz w:val="24"/>
                <w:szCs w:val="24"/>
                <w:lang w:eastAsia="ru-RU"/>
              </w:rPr>
              <w:t>данному</w:t>
            </w:r>
            <w:proofErr w:type="gramEnd"/>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60</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концу.</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61-</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Сочинение-</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62</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повествование.</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63-</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Сочинение-описание.</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64</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65-</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Сочинение-</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66</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рассуждение.</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1"/>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67</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Итоговая проверочная</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работа.</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263"/>
        </w:trPr>
        <w:tc>
          <w:tcPr>
            <w:tcW w:w="436" w:type="dxa"/>
            <w:tcBorders>
              <w:top w:val="nil"/>
              <w:left w:val="single" w:sz="8" w:space="0" w:color="000000"/>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68</w:t>
            </w:r>
          </w:p>
        </w:tc>
        <w:tc>
          <w:tcPr>
            <w:tcW w:w="1842"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nil"/>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nil"/>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xml:space="preserve">Диагностика </w:t>
            </w:r>
            <w:proofErr w:type="gramStart"/>
            <w:r w:rsidRPr="00F658B4">
              <w:rPr>
                <w:rFonts w:ascii="Times New Roman" w:eastAsia="Times New Roman" w:hAnsi="Times New Roman" w:cs="Times New Roman"/>
                <w:sz w:val="24"/>
                <w:szCs w:val="24"/>
                <w:lang w:eastAsia="ru-RU"/>
              </w:rPr>
              <w:t>устной</w:t>
            </w:r>
            <w:proofErr w:type="gramEnd"/>
            <w:r w:rsidRPr="00F658B4">
              <w:rPr>
                <w:rFonts w:ascii="Times New Roman" w:eastAsia="Times New Roman" w:hAnsi="Times New Roman" w:cs="Times New Roman"/>
                <w:sz w:val="24"/>
                <w:szCs w:val="24"/>
                <w:lang w:eastAsia="ru-RU"/>
              </w:rPr>
              <w:t xml:space="preserve"> и</w:t>
            </w:r>
          </w:p>
        </w:tc>
        <w:tc>
          <w:tcPr>
            <w:tcW w:w="5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nil"/>
              <w:right w:val="single" w:sz="8" w:space="0" w:color="000000"/>
            </w:tcBorders>
            <w:vAlign w:val="bottom"/>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rPr>
          <w:trHeight w:val="281"/>
        </w:trPr>
        <w:tc>
          <w:tcPr>
            <w:tcW w:w="436" w:type="dxa"/>
            <w:tcBorders>
              <w:top w:val="nil"/>
              <w:left w:val="single" w:sz="8" w:space="0" w:color="000000"/>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930"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3315"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ind w:left="197"/>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письменной речи</w:t>
            </w:r>
          </w:p>
        </w:tc>
        <w:tc>
          <w:tcPr>
            <w:tcW w:w="52" w:type="dxa"/>
            <w:tcBorders>
              <w:top w:val="nil"/>
              <w:left w:val="nil"/>
              <w:bottom w:val="single" w:sz="8" w:space="0" w:color="000000"/>
              <w:right w:val="nil"/>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507" w:type="dxa"/>
            <w:tcBorders>
              <w:top w:val="nil"/>
              <w:left w:val="nil"/>
              <w:bottom w:val="single" w:sz="8" w:space="0" w:color="000000"/>
              <w:right w:val="single" w:sz="8" w:space="0" w:color="000000"/>
            </w:tcBorders>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rPr>
          <w:trHeight w:val="587"/>
        </w:trPr>
        <w:tc>
          <w:tcPr>
            <w:tcW w:w="436"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1842"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5297" w:type="dxa"/>
            <w:gridSpan w:val="3"/>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Материально-техническое обеспечение образовательного процесса:</w:t>
            </w:r>
          </w:p>
        </w:tc>
        <w:tc>
          <w:tcPr>
            <w:tcW w:w="1507" w:type="dxa"/>
            <w:vAlign w:val="bottom"/>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bl>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Мебель и оборудование</w:t>
      </w:r>
    </w:p>
    <w:tbl>
      <w:tblPr>
        <w:tblpPr w:leftFromText="180" w:rightFromText="180" w:vertAnchor="text"/>
        <w:tblW w:w="9900" w:type="dxa"/>
        <w:tblCellMar>
          <w:left w:w="0" w:type="dxa"/>
          <w:right w:w="0" w:type="dxa"/>
        </w:tblCellMar>
        <w:tblLook w:val="04A0"/>
      </w:tblPr>
      <w:tblGrid>
        <w:gridCol w:w="1676"/>
        <w:gridCol w:w="5828"/>
        <w:gridCol w:w="2396"/>
      </w:tblGrid>
      <w:tr w:rsidR="00D93162" w:rsidRPr="00F658B4" w:rsidTr="00BD72D9">
        <w:trPr>
          <w:trHeight w:val="431"/>
        </w:trPr>
        <w:tc>
          <w:tcPr>
            <w:tcW w:w="1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xml:space="preserve">№ </w:t>
            </w:r>
            <w:proofErr w:type="gramStart"/>
            <w:r w:rsidRPr="00F658B4">
              <w:rPr>
                <w:rFonts w:ascii="Times New Roman" w:eastAsia="Times New Roman" w:hAnsi="Times New Roman" w:cs="Times New Roman"/>
                <w:b/>
                <w:bCs/>
                <w:sz w:val="24"/>
                <w:szCs w:val="24"/>
                <w:lang w:eastAsia="ru-RU"/>
              </w:rPr>
              <w:t>п</w:t>
            </w:r>
            <w:proofErr w:type="gramEnd"/>
            <w:r w:rsidRPr="00F658B4">
              <w:rPr>
                <w:rFonts w:ascii="Times New Roman" w:eastAsia="Times New Roman" w:hAnsi="Times New Roman" w:cs="Times New Roman"/>
                <w:b/>
                <w:bCs/>
                <w:sz w:val="24"/>
                <w:szCs w:val="24"/>
                <w:lang w:eastAsia="ru-RU"/>
              </w:rPr>
              <w:t>/п</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Наименование</w:t>
            </w:r>
          </w:p>
        </w:tc>
        <w:tc>
          <w:tcPr>
            <w:tcW w:w="17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Количество</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Стол детский</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Стул детский</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Стол письменный</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Шкаф</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Стул взрослый</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Компьютер (ноутбук)</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Принтер</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Полки книжные</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Доска школьная магнитная</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10.</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Настенное зеркало (50х100)</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Индивидуальные зеркала</w:t>
            </w:r>
          </w:p>
        </w:tc>
        <w:tc>
          <w:tcPr>
            <w:tcW w:w="1776"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r>
    </w:tbl>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lastRenderedPageBreak/>
        <w:br w:type="textWrapping" w:clear="all"/>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Дидактические материалы</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tbl>
      <w:tblPr>
        <w:tblW w:w="8899" w:type="dxa"/>
        <w:tblInd w:w="990" w:type="dxa"/>
        <w:tblCellMar>
          <w:left w:w="0" w:type="dxa"/>
          <w:right w:w="0" w:type="dxa"/>
        </w:tblCellMar>
        <w:tblLook w:val="04A0"/>
      </w:tblPr>
      <w:tblGrid>
        <w:gridCol w:w="1018"/>
        <w:gridCol w:w="2232"/>
        <w:gridCol w:w="1580"/>
        <w:gridCol w:w="4069"/>
      </w:tblGrid>
      <w:tr w:rsidR="00D93162" w:rsidRPr="00F658B4" w:rsidTr="00BD72D9">
        <w:tc>
          <w:tcPr>
            <w:tcW w:w="1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 xml:space="preserve">№ </w:t>
            </w:r>
            <w:proofErr w:type="gramStart"/>
            <w:r w:rsidRPr="00F658B4">
              <w:rPr>
                <w:rFonts w:ascii="Times New Roman" w:eastAsia="Times New Roman" w:hAnsi="Times New Roman" w:cs="Times New Roman"/>
                <w:b/>
                <w:bCs/>
                <w:sz w:val="24"/>
                <w:szCs w:val="24"/>
                <w:lang w:eastAsia="ru-RU"/>
              </w:rPr>
              <w:t>п</w:t>
            </w:r>
            <w:proofErr w:type="gramEnd"/>
            <w:r w:rsidRPr="00F658B4">
              <w:rPr>
                <w:rFonts w:ascii="Times New Roman" w:eastAsia="Times New Roman" w:hAnsi="Times New Roman" w:cs="Times New Roman"/>
                <w:b/>
                <w:bCs/>
                <w:sz w:val="24"/>
                <w:szCs w:val="24"/>
                <w:lang w:eastAsia="ru-RU"/>
              </w:rPr>
              <w:t>/п</w:t>
            </w:r>
          </w:p>
        </w:tc>
        <w:tc>
          <w:tcPr>
            <w:tcW w:w="22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Наименование</w:t>
            </w:r>
          </w:p>
        </w:tc>
        <w:tc>
          <w:tcPr>
            <w:tcW w:w="15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Автор, год издания</w:t>
            </w:r>
          </w:p>
        </w:tc>
        <w:tc>
          <w:tcPr>
            <w:tcW w:w="40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sz w:val="24"/>
                <w:szCs w:val="24"/>
                <w:lang w:eastAsia="ru-RU"/>
              </w:rPr>
              <w:t>Количество</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b/>
                <w:bCs/>
                <w:i/>
                <w:iCs/>
                <w:sz w:val="24"/>
                <w:szCs w:val="24"/>
                <w:lang w:eastAsia="ru-RU"/>
              </w:rPr>
              <w:t> </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Альбом «Психолого-педагогическая диагностика развития дошкольников»</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Под ред. Е.А. Стребелевой, 2007</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Альбом для логопеда</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Иншакова О.Б.</w:t>
            </w:r>
          </w:p>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 «Владос», 2005.</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Машины (грузовики)</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4.</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Мячи резиновые</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Матрёшки-вкладыши</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«Сухой бассейн»</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7.</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Кинетический песок</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8.</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Логический куб</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9.</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Умные шнуровочки</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5</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11.</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Куклы</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12</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Обучающие игры «Мерсибо»</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3</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13.</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Массажные кольца и мячи</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14.</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Зонды постановочные</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15</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Азбука</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2</w:t>
            </w:r>
          </w:p>
        </w:tc>
      </w:tr>
      <w:tr w:rsidR="00D93162" w:rsidRPr="00F658B4" w:rsidTr="00BD72D9">
        <w:tc>
          <w:tcPr>
            <w:tcW w:w="10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16</w:t>
            </w:r>
          </w:p>
        </w:tc>
        <w:tc>
          <w:tcPr>
            <w:tcW w:w="2232"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Демонстрационные таблицы</w:t>
            </w:r>
          </w:p>
        </w:tc>
        <w:tc>
          <w:tcPr>
            <w:tcW w:w="1580"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 </w:t>
            </w:r>
          </w:p>
        </w:tc>
        <w:tc>
          <w:tcPr>
            <w:tcW w:w="4069" w:type="dxa"/>
            <w:tcBorders>
              <w:top w:val="nil"/>
              <w:left w:val="nil"/>
              <w:bottom w:val="single" w:sz="8" w:space="0" w:color="000000"/>
              <w:right w:val="single" w:sz="8" w:space="0" w:color="000000"/>
            </w:tcBorders>
            <w:tcMar>
              <w:top w:w="0" w:type="dxa"/>
              <w:left w:w="108" w:type="dxa"/>
              <w:bottom w:w="0" w:type="dxa"/>
              <w:right w:w="108" w:type="dxa"/>
            </w:tcMar>
            <w:hideMark/>
          </w:tcPr>
          <w:p w:rsidR="00D93162" w:rsidRPr="00F658B4" w:rsidRDefault="00D93162" w:rsidP="00BD72D9">
            <w:pPr>
              <w:spacing w:after="0" w:line="240" w:lineRule="auto"/>
              <w:jc w:val="center"/>
              <w:rPr>
                <w:rFonts w:ascii="Times New Roman" w:eastAsia="Times New Roman" w:hAnsi="Times New Roman" w:cs="Times New Roman"/>
                <w:sz w:val="24"/>
                <w:szCs w:val="24"/>
                <w:lang w:eastAsia="ru-RU"/>
              </w:rPr>
            </w:pPr>
            <w:r w:rsidRPr="00F658B4">
              <w:rPr>
                <w:rFonts w:ascii="Times New Roman" w:eastAsia="Times New Roman" w:hAnsi="Times New Roman" w:cs="Times New Roman"/>
                <w:sz w:val="24"/>
                <w:szCs w:val="24"/>
                <w:lang w:eastAsia="ru-RU"/>
              </w:rPr>
              <w:t>6</w:t>
            </w:r>
          </w:p>
        </w:tc>
      </w:tr>
    </w:tbl>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 </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Список используемой литературы.</w:t>
      </w:r>
    </w:p>
    <w:p w:rsidR="00D93162" w:rsidRPr="00F658B4" w:rsidRDefault="00D93162" w:rsidP="00D93162">
      <w:pPr>
        <w:shd w:val="clear" w:color="auto" w:fill="FFFFFF"/>
        <w:spacing w:after="0" w:line="240" w:lineRule="auto"/>
        <w:jc w:val="center"/>
        <w:rPr>
          <w:rFonts w:ascii="Arial" w:eastAsia="Times New Roman" w:hAnsi="Arial" w:cs="Arial"/>
          <w:color w:val="181818"/>
          <w:sz w:val="21"/>
          <w:szCs w:val="21"/>
          <w:lang w:eastAsia="ru-RU"/>
        </w:rPr>
      </w:pPr>
      <w:r w:rsidRPr="00F658B4">
        <w:rPr>
          <w:rFonts w:ascii="Times New Roman" w:eastAsia="Times New Roman" w:hAnsi="Times New Roman" w:cs="Times New Roman"/>
          <w:b/>
          <w:bCs/>
          <w:color w:val="181818"/>
          <w:sz w:val="24"/>
          <w:szCs w:val="24"/>
          <w:lang w:eastAsia="ru-RU"/>
        </w:rPr>
        <w:t> </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1.</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 xml:space="preserve"> Ефименкова Л.Н., Мисаренко Г.Г. Организация и методы коррекционной работы логопеда на </w:t>
      </w:r>
      <w:proofErr w:type="gramStart"/>
      <w:r w:rsidRPr="00F658B4">
        <w:rPr>
          <w:rFonts w:ascii="Arial" w:eastAsia="Times New Roman" w:hAnsi="Arial" w:cs="Arial"/>
          <w:color w:val="000000"/>
          <w:sz w:val="21"/>
          <w:szCs w:val="21"/>
          <w:lang w:eastAsia="ru-RU"/>
        </w:rPr>
        <w:t>школьном</w:t>
      </w:r>
      <w:proofErr w:type="gramEnd"/>
      <w:r w:rsidRPr="00F658B4">
        <w:rPr>
          <w:rFonts w:ascii="Arial" w:eastAsia="Times New Roman" w:hAnsi="Arial" w:cs="Arial"/>
          <w:color w:val="000000"/>
          <w:sz w:val="21"/>
          <w:szCs w:val="21"/>
          <w:lang w:eastAsia="ru-RU"/>
        </w:rPr>
        <w:t xml:space="preserve"> логопункте. – М., Просвещение, 1991</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2.</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 Ефименкова Л.Н. Коррекция устной и письменной речи учащихся начальных классов. -  М., Просвещение, 1991</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Times New Roman" w:eastAsia="Times New Roman" w:hAnsi="Times New Roman" w:cs="Times New Roman"/>
          <w:color w:val="181818"/>
          <w:sz w:val="24"/>
          <w:szCs w:val="24"/>
          <w:lang w:eastAsia="ru-RU"/>
        </w:rPr>
        <w:t>3.</w:t>
      </w:r>
      <w:r w:rsidRPr="00F658B4">
        <w:rPr>
          <w:rFonts w:ascii="Times New Roman" w:eastAsia="Times New Roman" w:hAnsi="Times New Roman" w:cs="Times New Roman"/>
          <w:color w:val="181818"/>
          <w:sz w:val="14"/>
          <w:szCs w:val="14"/>
          <w:lang w:eastAsia="ru-RU"/>
        </w:rPr>
        <w:t>                  </w:t>
      </w:r>
      <w:r w:rsidRPr="00F658B4">
        <w:rPr>
          <w:rFonts w:ascii="Times New Roman" w:eastAsia="Times New Roman" w:hAnsi="Times New Roman" w:cs="Times New Roman"/>
          <w:color w:val="181818"/>
          <w:sz w:val="24"/>
          <w:szCs w:val="24"/>
          <w:lang w:eastAsia="ru-RU"/>
        </w:rPr>
        <w:t xml:space="preserve">Мазанова Е.В. </w:t>
      </w:r>
      <w:proofErr w:type="gramStart"/>
      <w:r w:rsidRPr="00F658B4">
        <w:rPr>
          <w:rFonts w:ascii="Times New Roman" w:eastAsia="Times New Roman" w:hAnsi="Times New Roman" w:cs="Times New Roman"/>
          <w:color w:val="181818"/>
          <w:sz w:val="24"/>
          <w:szCs w:val="24"/>
          <w:lang w:eastAsia="ru-RU"/>
        </w:rPr>
        <w:t>Школьный</w:t>
      </w:r>
      <w:proofErr w:type="gramEnd"/>
      <w:r w:rsidRPr="00F658B4">
        <w:rPr>
          <w:rFonts w:ascii="Times New Roman" w:eastAsia="Times New Roman" w:hAnsi="Times New Roman" w:cs="Times New Roman"/>
          <w:color w:val="181818"/>
          <w:sz w:val="24"/>
          <w:szCs w:val="24"/>
          <w:lang w:eastAsia="ru-RU"/>
        </w:rPr>
        <w:t xml:space="preserve"> логопункт.— М.</w:t>
      </w:r>
      <w:proofErr w:type="gramStart"/>
      <w:r w:rsidRPr="00F658B4">
        <w:rPr>
          <w:rFonts w:ascii="Times New Roman" w:eastAsia="Times New Roman" w:hAnsi="Times New Roman" w:cs="Times New Roman"/>
          <w:color w:val="181818"/>
          <w:sz w:val="24"/>
          <w:szCs w:val="24"/>
          <w:lang w:eastAsia="ru-RU"/>
        </w:rPr>
        <w:t xml:space="preserve"> :</w:t>
      </w:r>
      <w:proofErr w:type="gramEnd"/>
      <w:r w:rsidRPr="00F658B4">
        <w:rPr>
          <w:rFonts w:ascii="Times New Roman" w:eastAsia="Times New Roman" w:hAnsi="Times New Roman" w:cs="Times New Roman"/>
          <w:color w:val="181818"/>
          <w:sz w:val="24"/>
          <w:szCs w:val="24"/>
          <w:lang w:eastAsia="ru-RU"/>
        </w:rPr>
        <w:t xml:space="preserve"> Издательство ГНОМ и Д, 2009.</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4.</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Садовникова И.Н. Нарушения письменной речи и их преодоление у младших школьников. М., Владос, 1997</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lastRenderedPageBreak/>
        <w:t>5.</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Лалаева Р.И.  Нарушения чтения и пути их коррекции у младших школьников.  Спб.,  2002</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6.</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Городилова В.И., Кудрявцева М.З. Чтение и письмо. Спб., 1995</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7.</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Иваненко С.Ф.  Формирование навыков чтения у детей при тяжелых нарушениях речи. М., 1987</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8.</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Мисаренко Г.Г. Дидактический материал для развития техники чтения в начальной школе.</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9.</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Корнев А.Н. Нарушения чтения и письма у детей. Спб., 1997</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10.</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Кобзарева Л.Г., Кузьмина Т.И. Ранняя диагностика нарушения чтения и его коррекция. В., 2001</w:t>
      </w:r>
    </w:p>
    <w:p w:rsidR="00D93162" w:rsidRPr="00F658B4" w:rsidRDefault="00D93162" w:rsidP="00D93162">
      <w:pPr>
        <w:shd w:val="clear" w:color="auto" w:fill="FFFFFF"/>
        <w:spacing w:after="0"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11.</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Узорова О.В., Нефедова Е.А. Быстрое обучение чтению, М, 2017</w:t>
      </w:r>
    </w:p>
    <w:p w:rsidR="00D93162" w:rsidRPr="00F658B4" w:rsidRDefault="00D93162" w:rsidP="00D93162">
      <w:pPr>
        <w:shd w:val="clear" w:color="auto" w:fill="FFFFFF"/>
        <w:spacing w:line="240" w:lineRule="auto"/>
        <w:rPr>
          <w:rFonts w:ascii="Arial" w:eastAsia="Times New Roman" w:hAnsi="Arial" w:cs="Arial"/>
          <w:color w:val="181818"/>
          <w:sz w:val="21"/>
          <w:szCs w:val="21"/>
          <w:lang w:eastAsia="ru-RU"/>
        </w:rPr>
      </w:pPr>
      <w:r w:rsidRPr="00F658B4">
        <w:rPr>
          <w:rFonts w:ascii="Arial" w:eastAsia="Times New Roman" w:hAnsi="Arial" w:cs="Arial"/>
          <w:color w:val="181818"/>
          <w:sz w:val="21"/>
          <w:szCs w:val="21"/>
          <w:lang w:eastAsia="ru-RU"/>
        </w:rPr>
        <w:t>12.</w:t>
      </w:r>
      <w:r w:rsidRPr="00F658B4">
        <w:rPr>
          <w:rFonts w:ascii="Times New Roman" w:eastAsia="Times New Roman" w:hAnsi="Times New Roman" w:cs="Times New Roman"/>
          <w:color w:val="181818"/>
          <w:sz w:val="14"/>
          <w:szCs w:val="14"/>
          <w:lang w:eastAsia="ru-RU"/>
        </w:rPr>
        <w:t>              </w:t>
      </w:r>
      <w:r w:rsidRPr="00F658B4">
        <w:rPr>
          <w:rFonts w:ascii="Arial" w:eastAsia="Times New Roman" w:hAnsi="Arial" w:cs="Arial"/>
          <w:color w:val="000000"/>
          <w:sz w:val="21"/>
          <w:szCs w:val="21"/>
          <w:lang w:eastAsia="ru-RU"/>
        </w:rPr>
        <w:t>Диск   Супердетки. Тренировка быстрого чтения</w:t>
      </w:r>
    </w:p>
    <w:p w:rsidR="006D300A" w:rsidRPr="009F2297" w:rsidRDefault="00907752" w:rsidP="00DB5D47">
      <w:pPr>
        <w:suppressAutoHyphens w:val="0"/>
        <w:spacing w:before="240" w:after="240" w:line="240" w:lineRule="auto"/>
        <w:ind w:firstLine="709"/>
        <w:jc w:val="center"/>
        <w:outlineLvl w:val="0"/>
        <w:rPr>
          <w:rFonts w:ascii="Times New Roman" w:hAnsi="Times New Roman" w:cs="Times New Roman"/>
          <w:sz w:val="28"/>
          <w:szCs w:val="28"/>
        </w:rPr>
      </w:pPr>
      <w:r w:rsidRPr="00E2553F">
        <w:rPr>
          <w:rFonts w:ascii="Times New Roman" w:hAnsi="Times New Roman" w:cs="Times New Roman"/>
          <w:b/>
          <w:color w:val="auto"/>
          <w:sz w:val="28"/>
          <w:szCs w:val="28"/>
        </w:rPr>
        <w:br w:type="page"/>
      </w:r>
      <w:bookmarkEnd w:id="17"/>
    </w:p>
    <w:sectPr w:rsidR="006D300A" w:rsidRPr="009F2297" w:rsidSect="00EA7D8D">
      <w:footerReference w:type="default" r:id="rId16"/>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903" w:rsidRDefault="002D1903">
      <w:pPr>
        <w:spacing w:after="0" w:line="240" w:lineRule="auto"/>
      </w:pPr>
      <w:r>
        <w:separator/>
      </w:r>
    </w:p>
  </w:endnote>
  <w:endnote w:type="continuationSeparator" w:id="0">
    <w:p w:rsidR="002D1903" w:rsidRDefault="002D1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CAF" w:rsidRDefault="00EC6CAF">
    <w:pPr>
      <w:pStyle w:val="af7"/>
      <w:jc w:val="center"/>
    </w:pPr>
    <w:fldSimple w:instr=" PAGE   \* MERGEFORMAT ">
      <w:r>
        <w:rPr>
          <w:noProof/>
        </w:rPr>
        <w:t>2</w:t>
      </w:r>
    </w:fldSimple>
  </w:p>
  <w:p w:rsidR="00EC6CAF" w:rsidRDefault="00EC6CA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903" w:rsidRDefault="002D1903">
      <w:pPr>
        <w:spacing w:after="0" w:line="240" w:lineRule="auto"/>
      </w:pPr>
      <w:r>
        <w:separator/>
      </w:r>
    </w:p>
  </w:footnote>
  <w:footnote w:type="continuationSeparator" w:id="0">
    <w:p w:rsidR="002D1903" w:rsidRDefault="002D1903">
      <w:pPr>
        <w:spacing w:after="0" w:line="240" w:lineRule="auto"/>
      </w:pPr>
      <w:r>
        <w:continuationSeparator/>
      </w:r>
    </w:p>
  </w:footnote>
  <w:footnote w:id="1">
    <w:p w:rsidR="00EC6CAF" w:rsidRDefault="00EC6CAF" w:rsidP="002A08B6">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EC6CAF" w:rsidRPr="00097497" w:rsidRDefault="00EC6CAF"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EC6CAF" w:rsidRPr="004547B5" w:rsidRDefault="00EC6CAF"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EC6CAF" w:rsidRPr="004A6B41" w:rsidRDefault="00EC6CAF"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C6CAF" w:rsidRDefault="00EC6CAF" w:rsidP="0029710A">
      <w:pPr>
        <w:pStyle w:val="a9"/>
      </w:pPr>
    </w:p>
  </w:footnote>
  <w:footnote w:id="5">
    <w:p w:rsidR="00EC6CAF" w:rsidRPr="00CA012C" w:rsidRDefault="00EC6CAF"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EC6CAF" w:rsidRDefault="00EC6CAF">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EC6CAF" w:rsidRPr="00E83012" w:rsidRDefault="00EC6CAF"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8">
    <w:p w:rsidR="00EC6CAF" w:rsidRPr="00BE6646" w:rsidRDefault="00EC6CAF"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9">
    <w:p w:rsidR="00EC6CAF" w:rsidRDefault="00EC6CAF"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C0B2A5D"/>
    <w:multiLevelType w:val="multilevel"/>
    <w:tmpl w:val="FFC0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3235C41"/>
    <w:multiLevelType w:val="multilevel"/>
    <w:tmpl w:val="E31A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6">
    <w:nsid w:val="6C2637B2"/>
    <w:multiLevelType w:val="multilevel"/>
    <w:tmpl w:val="A89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7"/>
  </w:num>
  <w:num w:numId="5">
    <w:abstractNumId w:val="24"/>
  </w:num>
  <w:num w:numId="6">
    <w:abstractNumId w:val="34"/>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5"/>
  </w:num>
  <w:num w:numId="16">
    <w:abstractNumId w:val="33"/>
  </w:num>
  <w:num w:numId="17">
    <w:abstractNumId w:val="38"/>
  </w:num>
  <w:num w:numId="18">
    <w:abstractNumId w:val="26"/>
  </w:num>
  <w:num w:numId="19">
    <w:abstractNumId w:val="11"/>
  </w:num>
  <w:num w:numId="20">
    <w:abstractNumId w:val="28"/>
  </w:num>
  <w:num w:numId="21">
    <w:abstractNumId w:val="5"/>
  </w:num>
  <w:num w:numId="22">
    <w:abstractNumId w:val="6"/>
  </w:num>
  <w:num w:numId="23">
    <w:abstractNumId w:val="40"/>
  </w:num>
  <w:num w:numId="24">
    <w:abstractNumId w:val="2"/>
  </w:num>
  <w:num w:numId="25">
    <w:abstractNumId w:val="10"/>
  </w:num>
  <w:num w:numId="26">
    <w:abstractNumId w:val="1"/>
  </w:num>
  <w:num w:numId="27">
    <w:abstractNumId w:val="13"/>
  </w:num>
  <w:num w:numId="28">
    <w:abstractNumId w:val="30"/>
  </w:num>
  <w:num w:numId="29">
    <w:abstractNumId w:val="23"/>
  </w:num>
  <w:num w:numId="30">
    <w:abstractNumId w:val="0"/>
  </w:num>
  <w:num w:numId="31">
    <w:abstractNumId w:val="39"/>
  </w:num>
  <w:num w:numId="32">
    <w:abstractNumId w:val="32"/>
  </w:num>
  <w:num w:numId="33">
    <w:abstractNumId w:val="19"/>
  </w:num>
  <w:num w:numId="34">
    <w:abstractNumId w:val="18"/>
  </w:num>
  <w:num w:numId="35">
    <w:abstractNumId w:val="25"/>
  </w:num>
  <w:num w:numId="36">
    <w:abstractNumId w:val="27"/>
  </w:num>
  <w:num w:numId="37">
    <w:abstractNumId w:val="20"/>
  </w:num>
  <w:num w:numId="38">
    <w:abstractNumId w:val="31"/>
  </w:num>
  <w:num w:numId="39">
    <w:abstractNumId w:val="36"/>
  </w:num>
  <w:num w:numId="40">
    <w:abstractNumId w:val="2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drawingGridHorizontalSpacing w:val="11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87738"/>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3209"/>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D577C"/>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591"/>
    <w:rsid w:val="00117AA3"/>
    <w:rsid w:val="00120F47"/>
    <w:rsid w:val="00122763"/>
    <w:rsid w:val="00122C4F"/>
    <w:rsid w:val="00125381"/>
    <w:rsid w:val="00125BC2"/>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8A9"/>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1739"/>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224D"/>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117D"/>
    <w:rsid w:val="0025264F"/>
    <w:rsid w:val="0025305C"/>
    <w:rsid w:val="002530F5"/>
    <w:rsid w:val="0025441A"/>
    <w:rsid w:val="00254BE2"/>
    <w:rsid w:val="002553B9"/>
    <w:rsid w:val="00256F26"/>
    <w:rsid w:val="002578E4"/>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9AD"/>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10D"/>
    <w:rsid w:val="00294286"/>
    <w:rsid w:val="00294630"/>
    <w:rsid w:val="00294C71"/>
    <w:rsid w:val="00294D92"/>
    <w:rsid w:val="002951F6"/>
    <w:rsid w:val="00295D09"/>
    <w:rsid w:val="0029710A"/>
    <w:rsid w:val="00297ED6"/>
    <w:rsid w:val="002A08B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090"/>
    <w:rsid w:val="002C4FFE"/>
    <w:rsid w:val="002C5430"/>
    <w:rsid w:val="002C56AC"/>
    <w:rsid w:val="002C6D67"/>
    <w:rsid w:val="002C7211"/>
    <w:rsid w:val="002D09A2"/>
    <w:rsid w:val="002D1623"/>
    <w:rsid w:val="002D1903"/>
    <w:rsid w:val="002D215F"/>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5DD5"/>
    <w:rsid w:val="002E6C9C"/>
    <w:rsid w:val="002E75C6"/>
    <w:rsid w:val="002E79BD"/>
    <w:rsid w:val="002F246D"/>
    <w:rsid w:val="002F26E5"/>
    <w:rsid w:val="002F28B3"/>
    <w:rsid w:val="002F2951"/>
    <w:rsid w:val="002F3645"/>
    <w:rsid w:val="002F3C85"/>
    <w:rsid w:val="002F47CA"/>
    <w:rsid w:val="002F4900"/>
    <w:rsid w:val="002F4A7A"/>
    <w:rsid w:val="002F5529"/>
    <w:rsid w:val="002F6766"/>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583"/>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33A7"/>
    <w:rsid w:val="00345133"/>
    <w:rsid w:val="00347098"/>
    <w:rsid w:val="003500A4"/>
    <w:rsid w:val="00351298"/>
    <w:rsid w:val="0035217D"/>
    <w:rsid w:val="00353565"/>
    <w:rsid w:val="00353669"/>
    <w:rsid w:val="00353884"/>
    <w:rsid w:val="003541DC"/>
    <w:rsid w:val="00355F9C"/>
    <w:rsid w:val="00356CB3"/>
    <w:rsid w:val="00356EF0"/>
    <w:rsid w:val="003571C7"/>
    <w:rsid w:val="003572A8"/>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1A31"/>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B6B98"/>
    <w:rsid w:val="003C0437"/>
    <w:rsid w:val="003C0813"/>
    <w:rsid w:val="003C0B2F"/>
    <w:rsid w:val="003C1768"/>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630"/>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7A5"/>
    <w:rsid w:val="00410CC7"/>
    <w:rsid w:val="004126A6"/>
    <w:rsid w:val="00412B90"/>
    <w:rsid w:val="00412DFE"/>
    <w:rsid w:val="00413BEA"/>
    <w:rsid w:val="00414222"/>
    <w:rsid w:val="004159E0"/>
    <w:rsid w:val="004164FE"/>
    <w:rsid w:val="004171AB"/>
    <w:rsid w:val="00417767"/>
    <w:rsid w:val="00417C67"/>
    <w:rsid w:val="00417E9F"/>
    <w:rsid w:val="00420E9B"/>
    <w:rsid w:val="004211E5"/>
    <w:rsid w:val="00422AA3"/>
    <w:rsid w:val="004234B5"/>
    <w:rsid w:val="004239A3"/>
    <w:rsid w:val="004261BA"/>
    <w:rsid w:val="004273E9"/>
    <w:rsid w:val="0042756C"/>
    <w:rsid w:val="00430B4B"/>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2578"/>
    <w:rsid w:val="0045306D"/>
    <w:rsid w:val="00453546"/>
    <w:rsid w:val="00453C6A"/>
    <w:rsid w:val="004547B5"/>
    <w:rsid w:val="004555FA"/>
    <w:rsid w:val="004570A1"/>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77618"/>
    <w:rsid w:val="004808CE"/>
    <w:rsid w:val="004809F5"/>
    <w:rsid w:val="00481BE3"/>
    <w:rsid w:val="004844C2"/>
    <w:rsid w:val="0048480C"/>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684"/>
    <w:rsid w:val="004A1970"/>
    <w:rsid w:val="004A25AF"/>
    <w:rsid w:val="004A3440"/>
    <w:rsid w:val="004A3898"/>
    <w:rsid w:val="004A3D45"/>
    <w:rsid w:val="004A5B45"/>
    <w:rsid w:val="004A5DED"/>
    <w:rsid w:val="004A6866"/>
    <w:rsid w:val="004A6B41"/>
    <w:rsid w:val="004A75B2"/>
    <w:rsid w:val="004A7C12"/>
    <w:rsid w:val="004A7CF4"/>
    <w:rsid w:val="004A7F57"/>
    <w:rsid w:val="004B0FD5"/>
    <w:rsid w:val="004B1726"/>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3F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460D"/>
    <w:rsid w:val="005952A7"/>
    <w:rsid w:val="00597B9E"/>
    <w:rsid w:val="005A0253"/>
    <w:rsid w:val="005A269A"/>
    <w:rsid w:val="005A28F9"/>
    <w:rsid w:val="005A3BE3"/>
    <w:rsid w:val="005A404B"/>
    <w:rsid w:val="005A48CD"/>
    <w:rsid w:val="005A4F0E"/>
    <w:rsid w:val="005A5AC8"/>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3F0"/>
    <w:rsid w:val="005D169A"/>
    <w:rsid w:val="005D1C5C"/>
    <w:rsid w:val="005D234D"/>
    <w:rsid w:val="005D45C2"/>
    <w:rsid w:val="005D51B6"/>
    <w:rsid w:val="005D51D3"/>
    <w:rsid w:val="005D61D7"/>
    <w:rsid w:val="005D673F"/>
    <w:rsid w:val="005D74AB"/>
    <w:rsid w:val="005D7590"/>
    <w:rsid w:val="005D76E6"/>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4A59"/>
    <w:rsid w:val="00635398"/>
    <w:rsid w:val="00635D92"/>
    <w:rsid w:val="00636E64"/>
    <w:rsid w:val="00640FED"/>
    <w:rsid w:val="006436C8"/>
    <w:rsid w:val="00643708"/>
    <w:rsid w:val="00643A94"/>
    <w:rsid w:val="0064442E"/>
    <w:rsid w:val="00644B50"/>
    <w:rsid w:val="00644FAC"/>
    <w:rsid w:val="00646807"/>
    <w:rsid w:val="00646FF9"/>
    <w:rsid w:val="00650265"/>
    <w:rsid w:val="0065064B"/>
    <w:rsid w:val="00650A98"/>
    <w:rsid w:val="00651966"/>
    <w:rsid w:val="00651A30"/>
    <w:rsid w:val="00652969"/>
    <w:rsid w:val="00655519"/>
    <w:rsid w:val="0065560A"/>
    <w:rsid w:val="006559AE"/>
    <w:rsid w:val="0065635C"/>
    <w:rsid w:val="0065640F"/>
    <w:rsid w:val="00660A5A"/>
    <w:rsid w:val="00660E11"/>
    <w:rsid w:val="0066123B"/>
    <w:rsid w:val="00661910"/>
    <w:rsid w:val="00661F44"/>
    <w:rsid w:val="0066305A"/>
    <w:rsid w:val="00663861"/>
    <w:rsid w:val="006638A5"/>
    <w:rsid w:val="006640E4"/>
    <w:rsid w:val="006642AC"/>
    <w:rsid w:val="006644B9"/>
    <w:rsid w:val="0066475D"/>
    <w:rsid w:val="00665011"/>
    <w:rsid w:val="00665767"/>
    <w:rsid w:val="006662B8"/>
    <w:rsid w:val="0066687B"/>
    <w:rsid w:val="006707E9"/>
    <w:rsid w:val="00671AD7"/>
    <w:rsid w:val="00671DF3"/>
    <w:rsid w:val="00673742"/>
    <w:rsid w:val="0067395A"/>
    <w:rsid w:val="00673988"/>
    <w:rsid w:val="00674A37"/>
    <w:rsid w:val="00674AEF"/>
    <w:rsid w:val="00675A7C"/>
    <w:rsid w:val="00675B04"/>
    <w:rsid w:val="006809CE"/>
    <w:rsid w:val="00681551"/>
    <w:rsid w:val="00681761"/>
    <w:rsid w:val="00682146"/>
    <w:rsid w:val="006827EB"/>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2B3"/>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6E7"/>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0FE"/>
    <w:rsid w:val="006F44C8"/>
    <w:rsid w:val="006F4925"/>
    <w:rsid w:val="006F55C2"/>
    <w:rsid w:val="006F66DB"/>
    <w:rsid w:val="006F6B71"/>
    <w:rsid w:val="006F731F"/>
    <w:rsid w:val="00700FE0"/>
    <w:rsid w:val="007023BE"/>
    <w:rsid w:val="00702696"/>
    <w:rsid w:val="00703F0D"/>
    <w:rsid w:val="00705846"/>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6B46"/>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2E6"/>
    <w:rsid w:val="00765438"/>
    <w:rsid w:val="00765ADE"/>
    <w:rsid w:val="00765C14"/>
    <w:rsid w:val="0076651B"/>
    <w:rsid w:val="00766929"/>
    <w:rsid w:val="00766AC2"/>
    <w:rsid w:val="007723CF"/>
    <w:rsid w:val="007725AC"/>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55B9"/>
    <w:rsid w:val="007D61BB"/>
    <w:rsid w:val="007D6890"/>
    <w:rsid w:val="007E0E31"/>
    <w:rsid w:val="007E113A"/>
    <w:rsid w:val="007E293D"/>
    <w:rsid w:val="007E2FC2"/>
    <w:rsid w:val="007E4926"/>
    <w:rsid w:val="007E4BA5"/>
    <w:rsid w:val="007E5D2A"/>
    <w:rsid w:val="007E6677"/>
    <w:rsid w:val="007F06BD"/>
    <w:rsid w:val="007F1D70"/>
    <w:rsid w:val="007F2677"/>
    <w:rsid w:val="007F3283"/>
    <w:rsid w:val="007F370B"/>
    <w:rsid w:val="007F3904"/>
    <w:rsid w:val="007F3A57"/>
    <w:rsid w:val="007F3C0B"/>
    <w:rsid w:val="007F481C"/>
    <w:rsid w:val="007F4A91"/>
    <w:rsid w:val="007F4DC6"/>
    <w:rsid w:val="007F5193"/>
    <w:rsid w:val="007F5512"/>
    <w:rsid w:val="007F57E8"/>
    <w:rsid w:val="007F58CD"/>
    <w:rsid w:val="007F7765"/>
    <w:rsid w:val="008000BB"/>
    <w:rsid w:val="008005F4"/>
    <w:rsid w:val="00801A36"/>
    <w:rsid w:val="008020A6"/>
    <w:rsid w:val="00802A0A"/>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3E5D"/>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377"/>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3E9A"/>
    <w:rsid w:val="008C4154"/>
    <w:rsid w:val="008C5288"/>
    <w:rsid w:val="008C5A00"/>
    <w:rsid w:val="008C5D89"/>
    <w:rsid w:val="008C65C7"/>
    <w:rsid w:val="008C678B"/>
    <w:rsid w:val="008C69F7"/>
    <w:rsid w:val="008C6AAB"/>
    <w:rsid w:val="008C73D4"/>
    <w:rsid w:val="008C761F"/>
    <w:rsid w:val="008D041B"/>
    <w:rsid w:val="008D0C0F"/>
    <w:rsid w:val="008D158E"/>
    <w:rsid w:val="008D17A2"/>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6E24"/>
    <w:rsid w:val="00907752"/>
    <w:rsid w:val="00907D5C"/>
    <w:rsid w:val="00910A9B"/>
    <w:rsid w:val="00910E8F"/>
    <w:rsid w:val="00910ECE"/>
    <w:rsid w:val="009111C7"/>
    <w:rsid w:val="009116AB"/>
    <w:rsid w:val="00915D8A"/>
    <w:rsid w:val="00916A65"/>
    <w:rsid w:val="00921196"/>
    <w:rsid w:val="00921417"/>
    <w:rsid w:val="00921933"/>
    <w:rsid w:val="00921D76"/>
    <w:rsid w:val="0092274C"/>
    <w:rsid w:val="00922F1B"/>
    <w:rsid w:val="0092395D"/>
    <w:rsid w:val="00923C6F"/>
    <w:rsid w:val="00923FB6"/>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5C4"/>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6BD"/>
    <w:rsid w:val="00985992"/>
    <w:rsid w:val="0098620E"/>
    <w:rsid w:val="00986A07"/>
    <w:rsid w:val="009877A3"/>
    <w:rsid w:val="009906D3"/>
    <w:rsid w:val="00991008"/>
    <w:rsid w:val="00991CA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A74E5"/>
    <w:rsid w:val="009B0225"/>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3A3"/>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6472"/>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947"/>
    <w:rsid w:val="00AA5CBD"/>
    <w:rsid w:val="00AA5D3E"/>
    <w:rsid w:val="00AA6826"/>
    <w:rsid w:val="00AA6DF5"/>
    <w:rsid w:val="00AA72CB"/>
    <w:rsid w:val="00AA754A"/>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3E95"/>
    <w:rsid w:val="00AC508D"/>
    <w:rsid w:val="00AC5B28"/>
    <w:rsid w:val="00AC6DEF"/>
    <w:rsid w:val="00AC7F83"/>
    <w:rsid w:val="00AD0711"/>
    <w:rsid w:val="00AD2819"/>
    <w:rsid w:val="00AD54E7"/>
    <w:rsid w:val="00AD5E23"/>
    <w:rsid w:val="00AD7445"/>
    <w:rsid w:val="00AE1A53"/>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461C"/>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840"/>
    <w:rsid w:val="00B36DEC"/>
    <w:rsid w:val="00B36FD0"/>
    <w:rsid w:val="00B37786"/>
    <w:rsid w:val="00B40285"/>
    <w:rsid w:val="00B40301"/>
    <w:rsid w:val="00B404E2"/>
    <w:rsid w:val="00B41096"/>
    <w:rsid w:val="00B42E4C"/>
    <w:rsid w:val="00B434AB"/>
    <w:rsid w:val="00B451F5"/>
    <w:rsid w:val="00B460B1"/>
    <w:rsid w:val="00B50226"/>
    <w:rsid w:val="00B502BD"/>
    <w:rsid w:val="00B50597"/>
    <w:rsid w:val="00B509C8"/>
    <w:rsid w:val="00B51413"/>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012B"/>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3CA5"/>
    <w:rsid w:val="00BC4F1C"/>
    <w:rsid w:val="00BC543D"/>
    <w:rsid w:val="00BC6193"/>
    <w:rsid w:val="00BC68ED"/>
    <w:rsid w:val="00BC708C"/>
    <w:rsid w:val="00BC756D"/>
    <w:rsid w:val="00BD02A8"/>
    <w:rsid w:val="00BD037E"/>
    <w:rsid w:val="00BD124C"/>
    <w:rsid w:val="00BD2887"/>
    <w:rsid w:val="00BD29F5"/>
    <w:rsid w:val="00BD644D"/>
    <w:rsid w:val="00BD6853"/>
    <w:rsid w:val="00BD72D9"/>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876"/>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5667"/>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D61"/>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1B63"/>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0"/>
    <w:rsid w:val="00CC5B37"/>
    <w:rsid w:val="00CC6FB5"/>
    <w:rsid w:val="00CD056B"/>
    <w:rsid w:val="00CD0CCC"/>
    <w:rsid w:val="00CD1351"/>
    <w:rsid w:val="00CD2099"/>
    <w:rsid w:val="00CD328A"/>
    <w:rsid w:val="00CD3E00"/>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0C45"/>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CD2"/>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1E79"/>
    <w:rsid w:val="00D529F1"/>
    <w:rsid w:val="00D52EC0"/>
    <w:rsid w:val="00D53639"/>
    <w:rsid w:val="00D544B8"/>
    <w:rsid w:val="00D54712"/>
    <w:rsid w:val="00D54778"/>
    <w:rsid w:val="00D55A7E"/>
    <w:rsid w:val="00D5639F"/>
    <w:rsid w:val="00D56791"/>
    <w:rsid w:val="00D57A29"/>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4D1A"/>
    <w:rsid w:val="00D851DB"/>
    <w:rsid w:val="00D85CA5"/>
    <w:rsid w:val="00D8659F"/>
    <w:rsid w:val="00D86BC8"/>
    <w:rsid w:val="00D87362"/>
    <w:rsid w:val="00D8788C"/>
    <w:rsid w:val="00D87A82"/>
    <w:rsid w:val="00D87FC4"/>
    <w:rsid w:val="00D90F58"/>
    <w:rsid w:val="00D916B3"/>
    <w:rsid w:val="00D93162"/>
    <w:rsid w:val="00D93951"/>
    <w:rsid w:val="00D941D9"/>
    <w:rsid w:val="00D971CC"/>
    <w:rsid w:val="00DA0EDA"/>
    <w:rsid w:val="00DA26D6"/>
    <w:rsid w:val="00DA279C"/>
    <w:rsid w:val="00DA3446"/>
    <w:rsid w:val="00DA35D9"/>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5D47"/>
    <w:rsid w:val="00DB63EF"/>
    <w:rsid w:val="00DB7A10"/>
    <w:rsid w:val="00DB7F9D"/>
    <w:rsid w:val="00DC07A9"/>
    <w:rsid w:val="00DC1600"/>
    <w:rsid w:val="00DC18A7"/>
    <w:rsid w:val="00DC1B2D"/>
    <w:rsid w:val="00DC2525"/>
    <w:rsid w:val="00DC368F"/>
    <w:rsid w:val="00DC3AAE"/>
    <w:rsid w:val="00DC60E1"/>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A39"/>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B7B"/>
    <w:rsid w:val="00E55EFD"/>
    <w:rsid w:val="00E566F3"/>
    <w:rsid w:val="00E568F2"/>
    <w:rsid w:val="00E57D41"/>
    <w:rsid w:val="00E6205A"/>
    <w:rsid w:val="00E62ACB"/>
    <w:rsid w:val="00E63094"/>
    <w:rsid w:val="00E64367"/>
    <w:rsid w:val="00E643B7"/>
    <w:rsid w:val="00E645AE"/>
    <w:rsid w:val="00E65340"/>
    <w:rsid w:val="00E65835"/>
    <w:rsid w:val="00E6677E"/>
    <w:rsid w:val="00E66B86"/>
    <w:rsid w:val="00E66EAA"/>
    <w:rsid w:val="00E66F31"/>
    <w:rsid w:val="00E70CEF"/>
    <w:rsid w:val="00E72563"/>
    <w:rsid w:val="00E7279D"/>
    <w:rsid w:val="00E727D5"/>
    <w:rsid w:val="00E73C19"/>
    <w:rsid w:val="00E7495D"/>
    <w:rsid w:val="00E75258"/>
    <w:rsid w:val="00E75604"/>
    <w:rsid w:val="00E75D8F"/>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658"/>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97"/>
    <w:rsid w:val="00EC3EC3"/>
    <w:rsid w:val="00EC3F3B"/>
    <w:rsid w:val="00EC43D1"/>
    <w:rsid w:val="00EC4A28"/>
    <w:rsid w:val="00EC4D59"/>
    <w:rsid w:val="00EC5163"/>
    <w:rsid w:val="00EC6CAF"/>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889"/>
    <w:rsid w:val="00ED5951"/>
    <w:rsid w:val="00ED5DC7"/>
    <w:rsid w:val="00ED5E5B"/>
    <w:rsid w:val="00ED5F0C"/>
    <w:rsid w:val="00ED5F0F"/>
    <w:rsid w:val="00ED7F8B"/>
    <w:rsid w:val="00EE0284"/>
    <w:rsid w:val="00EE0A5B"/>
    <w:rsid w:val="00EE18BF"/>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1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351"/>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45F"/>
    <w:rsid w:val="00FE35C5"/>
    <w:rsid w:val="00FE360E"/>
    <w:rsid w:val="00FE3A54"/>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numbering" w:customStyle="1" w:styleId="19">
    <w:name w:val="Нет списка1"/>
    <w:next w:val="a2"/>
    <w:uiPriority w:val="99"/>
    <w:semiHidden/>
    <w:unhideWhenUsed/>
    <w:rsid w:val="00D52EC0"/>
  </w:style>
  <w:style w:type="paragraph" w:customStyle="1" w:styleId="msonormal0">
    <w:name w:val="msonormal"/>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dd-materialdesc">
    <w:name w:val="add-material__desc"/>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7">
    <w:name w:val="FollowedHyperlink"/>
    <w:basedOn w:val="a0"/>
    <w:uiPriority w:val="99"/>
    <w:semiHidden/>
    <w:unhideWhenUsed/>
    <w:rsid w:val="00D52EC0"/>
    <w:rPr>
      <w:color w:val="800080"/>
      <w:u w:val="single"/>
    </w:rPr>
  </w:style>
  <w:style w:type="paragraph" w:customStyle="1" w:styleId="add-materialtext">
    <w:name w:val="add-material__text"/>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ain-menuitem">
    <w:name w:val="main-menu__item"/>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main-menuteaser">
    <w:name w:val="main-menu__teaser"/>
    <w:basedOn w:val="a0"/>
    <w:rsid w:val="00D52EC0"/>
  </w:style>
  <w:style w:type="character" w:customStyle="1" w:styleId="main-menublink">
    <w:name w:val="main-menu__blink"/>
    <w:basedOn w:val="a0"/>
    <w:rsid w:val="00D52EC0"/>
  </w:style>
  <w:style w:type="character" w:customStyle="1" w:styleId="menu-loginentry">
    <w:name w:val="menu-login__entry"/>
    <w:basedOn w:val="a0"/>
    <w:rsid w:val="00D52EC0"/>
  </w:style>
  <w:style w:type="paragraph" w:styleId="z-">
    <w:name w:val="HTML Top of Form"/>
    <w:basedOn w:val="a"/>
    <w:next w:val="a"/>
    <w:link w:val="z-0"/>
    <w:hidden/>
    <w:uiPriority w:val="99"/>
    <w:semiHidden/>
    <w:unhideWhenUsed/>
    <w:rsid w:val="00D52EC0"/>
    <w:pPr>
      <w:pBdr>
        <w:bottom w:val="single" w:sz="6" w:space="1" w:color="auto"/>
      </w:pBdr>
      <w:suppressAutoHyphens w:val="0"/>
      <w:spacing w:after="0" w:line="240" w:lineRule="auto"/>
      <w:jc w:val="center"/>
    </w:pPr>
    <w:rPr>
      <w:rFonts w:ascii="Arial" w:eastAsia="Times New Roman" w:hAnsi="Arial" w:cs="Arial"/>
      <w:vanish/>
      <w:color w:val="auto"/>
      <w:kern w:val="0"/>
      <w:sz w:val="16"/>
      <w:szCs w:val="16"/>
      <w:lang w:eastAsia="ru-RU"/>
    </w:rPr>
  </w:style>
  <w:style w:type="character" w:customStyle="1" w:styleId="z-0">
    <w:name w:val="z-Начало формы Знак"/>
    <w:basedOn w:val="a0"/>
    <w:link w:val="z-"/>
    <w:uiPriority w:val="99"/>
    <w:semiHidden/>
    <w:rsid w:val="00D52EC0"/>
    <w:rPr>
      <w:rFonts w:ascii="Arial" w:hAnsi="Arial" w:cs="Arial"/>
      <w:vanish/>
      <w:sz w:val="16"/>
      <w:szCs w:val="16"/>
    </w:rPr>
  </w:style>
  <w:style w:type="character" w:customStyle="1" w:styleId="menu-logineye">
    <w:name w:val="menu-login__eye"/>
    <w:basedOn w:val="a0"/>
    <w:rsid w:val="00D52EC0"/>
  </w:style>
  <w:style w:type="paragraph" w:styleId="z-1">
    <w:name w:val="HTML Bottom of Form"/>
    <w:basedOn w:val="a"/>
    <w:next w:val="a"/>
    <w:link w:val="z-2"/>
    <w:hidden/>
    <w:uiPriority w:val="99"/>
    <w:semiHidden/>
    <w:unhideWhenUsed/>
    <w:rsid w:val="00D52EC0"/>
    <w:pPr>
      <w:pBdr>
        <w:top w:val="single" w:sz="6" w:space="1" w:color="auto"/>
      </w:pBdr>
      <w:suppressAutoHyphens w:val="0"/>
      <w:spacing w:after="0" w:line="240" w:lineRule="auto"/>
      <w:jc w:val="center"/>
    </w:pPr>
    <w:rPr>
      <w:rFonts w:ascii="Arial" w:eastAsia="Times New Roman" w:hAnsi="Arial" w:cs="Arial"/>
      <w:vanish/>
      <w:color w:val="auto"/>
      <w:kern w:val="0"/>
      <w:sz w:val="16"/>
      <w:szCs w:val="16"/>
      <w:lang w:eastAsia="ru-RU"/>
    </w:rPr>
  </w:style>
  <w:style w:type="character" w:customStyle="1" w:styleId="z-2">
    <w:name w:val="z-Конец формы Знак"/>
    <w:basedOn w:val="a0"/>
    <w:link w:val="z-1"/>
    <w:uiPriority w:val="99"/>
    <w:semiHidden/>
    <w:rsid w:val="00D52EC0"/>
    <w:rPr>
      <w:rFonts w:ascii="Arial" w:hAnsi="Arial" w:cs="Arial"/>
      <w:vanish/>
      <w:sz w:val="16"/>
      <w:szCs w:val="16"/>
    </w:rPr>
  </w:style>
  <w:style w:type="paragraph" w:customStyle="1" w:styleId="menu-loginquestion">
    <w:name w:val="menu-login__question"/>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enu-loginitem">
    <w:name w:val="menu-login__item"/>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batitem">
    <w:name w:val="bat__item"/>
    <w:basedOn w:val="a0"/>
    <w:rsid w:val="00D52EC0"/>
  </w:style>
  <w:style w:type="character" w:customStyle="1" w:styleId="battext">
    <w:name w:val="bat__text"/>
    <w:basedOn w:val="a0"/>
    <w:rsid w:val="00D52EC0"/>
  </w:style>
  <w:style w:type="character" w:customStyle="1" w:styleId="batseparator">
    <w:name w:val="bat__separator"/>
    <w:basedOn w:val="a0"/>
    <w:rsid w:val="00D52EC0"/>
  </w:style>
  <w:style w:type="character" w:customStyle="1" w:styleId="batposition">
    <w:name w:val="bat__position"/>
    <w:basedOn w:val="a0"/>
    <w:rsid w:val="00D52EC0"/>
  </w:style>
  <w:style w:type="paragraph" w:customStyle="1" w:styleId="materialtag">
    <w:name w:val="material__tag"/>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user-attentiontext">
    <w:name w:val="user-attention__text"/>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onf-44head">
    <w:name w:val="conf-44__head"/>
    <w:basedOn w:val="a0"/>
    <w:rsid w:val="00D52EC0"/>
  </w:style>
  <w:style w:type="character" w:customStyle="1" w:styleId="conf-44seminar">
    <w:name w:val="conf-44__seminar"/>
    <w:basedOn w:val="a0"/>
    <w:rsid w:val="00D52EC0"/>
  </w:style>
  <w:style w:type="character" w:customStyle="1" w:styleId="conf-44registr">
    <w:name w:val="conf-44__registr"/>
    <w:basedOn w:val="a0"/>
    <w:rsid w:val="00D52EC0"/>
  </w:style>
  <w:style w:type="paragraph" w:customStyle="1" w:styleId="conf-44title">
    <w:name w:val="conf-44__title"/>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onf-44text">
    <w:name w:val="conf-44__text"/>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8">
    <w:name w:val="Strong"/>
    <w:basedOn w:val="a0"/>
    <w:uiPriority w:val="22"/>
    <w:qFormat/>
    <w:rsid w:val="00D52EC0"/>
    <w:rPr>
      <w:b/>
      <w:bCs/>
    </w:rPr>
  </w:style>
  <w:style w:type="character" w:customStyle="1" w:styleId="conf-44footer">
    <w:name w:val="conf-44__footer"/>
    <w:basedOn w:val="a0"/>
    <w:rsid w:val="00D52EC0"/>
  </w:style>
  <w:style w:type="character" w:customStyle="1" w:styleId="conf-44btn">
    <w:name w:val="conf-44__btn"/>
    <w:basedOn w:val="a0"/>
    <w:rsid w:val="00D52EC0"/>
  </w:style>
  <w:style w:type="character" w:customStyle="1" w:styleId="conf-44date">
    <w:name w:val="conf-44__date"/>
    <w:basedOn w:val="a0"/>
    <w:rsid w:val="00D52EC0"/>
  </w:style>
  <w:style w:type="paragraph" w:customStyle="1" w:styleId="a80">
    <w:name w:val="a8"/>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apple-converted-space">
    <w:name w:val="apple-converted-space"/>
    <w:basedOn w:val="a0"/>
    <w:rsid w:val="00D52EC0"/>
  </w:style>
  <w:style w:type="paragraph" w:customStyle="1" w:styleId="18texstspisok10">
    <w:name w:val="18texstspisok1"/>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default0">
    <w:name w:val="default"/>
    <w:basedOn w:val="a"/>
    <w:rsid w:val="00D52EC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lck.yandex.ru/redir/dv/*data=url%3Dconsultantplus%253A%252F%252Foffline%252Fref%253D8621861199F598B6D65629C2803167342B8535D735C605BB8C322E3F290B7C8CC8B4025D2E9A7846k3sFE%26ts%3D1468372055%26uid%3D5315089691415682741&amp;sign=99e3b6739777f29bcd4cacd5a640fbea&amp;keyno=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ck.yandex.ru/redir/dv/*data=url%3Dconsultantplus%253A%252F%252Foffline%252Fref%253D8621861199F598B6D65629C2803167342B8A31D234C205BB8C322E3F290B7C8CC8B4025D2E9A7846k3sFE%26ts%3D1468372055%26uid%3D5315089691415682741&amp;sign=c807c2ece6e5eb8a12b91aa4328e52a0&amp;keyn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ck.yandex.ru/redir/dv/*data=url%3Dconsultantplus%253A%252F%252Foffline%252Fref%253D8621861199F598B6D65629C2803167342B8936D130CF05BB8C322E3F290B7C8CC8B4025D2E9A7846k3sFE%26ts%3D1468372055%26uid%3D5315089691415682741&amp;sign=a2cdf7596bbda3e8e8b0522c5020f12b&amp;keyno=1"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clck.yandex.ru/redir/dv/*data=url%3Dconsultantplus%253A%252F%252Foffline%252Fref%253D8621861199F598B6D65629C2803167342B8F37D039C705BB8C322E3F290B7C8CC8B4025D2E9A7846k3sFE%26ts%3D1468372055%26uid%3D5315089691415682741&amp;sign=3c59c357d7ec7aa1a147588d25dab586&amp;keyno=1" TargetMode="External"/><Relationship Id="rId4" Type="http://schemas.openxmlformats.org/officeDocument/2006/relationships/settings" Target="settings.xml"/><Relationship Id="rId9" Type="http://schemas.openxmlformats.org/officeDocument/2006/relationships/hyperlink" Target="https://clck.yandex.ru/redir/dv/*data=url%3Dconsultantplus%253A%252F%252Foffline%252Fref%253D8621861199F598B6D65629C2803167342B8C34D631C705BB8C322E3F290B7C8CC8B4025D2E9A7846k3sFE%26ts%3D1468372055%26uid%3D5315089691415682741&amp;sign=659df2d2ebee8a58111a9b7d1caaaacb&amp;keyno=1" TargetMode="External"/><Relationship Id="rId14" Type="http://schemas.openxmlformats.org/officeDocument/2006/relationships/hyperlink" Target="https://clck.yandex.ru/redir/dv/*data=url%3Dconsultantplus%253A%252F%252Foffline%252Fref%253D8621861199F598B6D65629C2803167342B8437D734C705BB8C322E3F290B7C8CC8B4025D2E9A7846k3sFE%26ts%3D1468372055%26uid%3D5315089691415682741&amp;sign=acb133312e0bf6da6d092db2b6a71b39&amp;keyno=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A9D8-7C62-415B-A8C3-54AF1C94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1</Pages>
  <Words>27600</Words>
  <Characters>157324</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184555</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Дом-ПК</cp:lastModifiedBy>
  <cp:revision>28</cp:revision>
  <cp:lastPrinted>2022-02-15T05:45:00Z</cp:lastPrinted>
  <dcterms:created xsi:type="dcterms:W3CDTF">2015-12-29T08:47:00Z</dcterms:created>
  <dcterms:modified xsi:type="dcterms:W3CDTF">2022-02-16T17:29:00Z</dcterms:modified>
</cp:coreProperties>
</file>